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sz w:val="24"/>
        </w:rPr>
      </w:pPr>
    </w:p>
    <w:p>
      <w:pPr>
        <w:pStyle w:val="3"/>
        <w:spacing w:before="7"/>
        <w:rPr>
          <w:sz w:val="31"/>
        </w:rPr>
      </w:pPr>
      <w:r>
        <w:drawing>
          <wp:inline distT="0" distB="0" distL="114300" distR="114300">
            <wp:extent cx="6231255" cy="8811895"/>
            <wp:effectExtent l="0" t="0" r="17145" b="8255"/>
            <wp:docPr id="1" name="Изображение 1" descr="антикорруп.молод.комис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антикорруп.молод.комисс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1255" cy="881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b/>
          <w:sz w:val="20"/>
        </w:rPr>
      </w:pPr>
      <w:bookmarkStart w:id="0" w:name="_GoBack"/>
      <w:bookmarkEnd w:id="0"/>
    </w:p>
    <w:p>
      <w:pPr>
        <w:pStyle w:val="3"/>
        <w:rPr>
          <w:b/>
          <w:sz w:val="20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9" w:after="0" w:line="240" w:lineRule="auto"/>
        <w:ind w:left="0" w:right="0" w:firstLine="338" w:firstLineChars="125"/>
        <w:jc w:val="both"/>
        <w:textAlignment w:val="auto"/>
        <w:rPr>
          <w:sz w:val="25"/>
        </w:rPr>
      </w:pPr>
      <w:r>
        <w:t>ОСНОВНЫЕ</w:t>
      </w:r>
      <w:r>
        <w:rPr>
          <w:spacing w:val="57"/>
        </w:rPr>
        <w:t xml:space="preserve"> </w:t>
      </w:r>
      <w:r>
        <w:t>ПОЛОЖЕНИЯ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Настоящее Положение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об Антикоррупционной молодежной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(Далее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Комиссии)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автономного</w:t>
      </w:r>
      <w:r>
        <w:rPr>
          <w:sz w:val="27"/>
          <w:lang w:val="ru-RU"/>
        </w:rPr>
        <w:t xml:space="preserve"> профессионального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учреждения</w:t>
      </w:r>
      <w:r>
        <w:rPr>
          <w:spacing w:val="1"/>
          <w:sz w:val="27"/>
        </w:rPr>
        <w:t xml:space="preserve"> </w:t>
      </w:r>
      <w:r>
        <w:rPr>
          <w:spacing w:val="68"/>
          <w:sz w:val="27"/>
        </w:rPr>
        <w:t xml:space="preserve"> </w:t>
      </w:r>
      <w:r>
        <w:rPr>
          <w:sz w:val="27"/>
        </w:rPr>
        <w:t>«</w:t>
      </w:r>
      <w:r>
        <w:rPr>
          <w:sz w:val="27"/>
          <w:lang w:val="ru-RU"/>
        </w:rPr>
        <w:t>Бавлинский аграрный колледж</w:t>
      </w:r>
      <w:r>
        <w:rPr>
          <w:sz w:val="27"/>
        </w:rPr>
        <w:t>»</w:t>
      </w:r>
      <w:r>
        <w:rPr>
          <w:spacing w:val="1"/>
          <w:sz w:val="27"/>
        </w:rPr>
        <w:t xml:space="preserve"> </w:t>
      </w:r>
      <w:r>
        <w:rPr>
          <w:sz w:val="27"/>
        </w:rPr>
        <w:t>(Далее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сокращённо</w:t>
      </w:r>
      <w:r>
        <w:rPr>
          <w:sz w:val="27"/>
        </w:rPr>
        <w:t xml:space="preserve"> -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</w:t>
      </w:r>
      <w:r>
        <w:rPr>
          <w:sz w:val="27"/>
        </w:rPr>
        <w:t>)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определяет основные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программные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принципы,</w:t>
      </w:r>
      <w:r>
        <w:rPr>
          <w:spacing w:val="1"/>
          <w:sz w:val="27"/>
        </w:rPr>
        <w:t xml:space="preserve"> </w:t>
      </w:r>
      <w:r>
        <w:rPr>
          <w:sz w:val="27"/>
        </w:rPr>
        <w:t>цели,</w:t>
      </w:r>
      <w:r>
        <w:rPr>
          <w:spacing w:val="1"/>
          <w:sz w:val="27"/>
        </w:rPr>
        <w:t xml:space="preserve"> </w:t>
      </w:r>
      <w:r>
        <w:rPr>
          <w:sz w:val="27"/>
        </w:rPr>
        <w:t>задачи,</w:t>
      </w:r>
      <w:r>
        <w:rPr>
          <w:spacing w:val="1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формирования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компетенцию</w:t>
      </w:r>
      <w:r>
        <w:rPr>
          <w:spacing w:val="67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39"/>
          <w:sz w:val="27"/>
        </w:rPr>
        <w:t xml:space="preserve"> </w:t>
      </w:r>
      <w:r>
        <w:rPr>
          <w:sz w:val="27"/>
        </w:rPr>
        <w:t>а</w:t>
      </w:r>
      <w:r>
        <w:rPr>
          <w:spacing w:val="28"/>
          <w:sz w:val="27"/>
        </w:rPr>
        <w:t xml:space="preserve"> </w:t>
      </w:r>
      <w:r>
        <w:rPr>
          <w:sz w:val="27"/>
        </w:rPr>
        <w:t>равно</w:t>
      </w:r>
      <w:r>
        <w:rPr>
          <w:spacing w:val="32"/>
          <w:sz w:val="27"/>
        </w:rPr>
        <w:t xml:space="preserve"> </w:t>
      </w:r>
      <w:r>
        <w:rPr>
          <w:sz w:val="27"/>
        </w:rPr>
        <w:t>регламентирует</w:t>
      </w:r>
      <w:r>
        <w:rPr>
          <w:spacing w:val="28"/>
          <w:sz w:val="27"/>
        </w:rPr>
        <w:t xml:space="preserve"> </w:t>
      </w:r>
      <w:r>
        <w:rPr>
          <w:sz w:val="27"/>
        </w:rPr>
        <w:t>работу,</w:t>
      </w:r>
      <w:r>
        <w:rPr>
          <w:spacing w:val="8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3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37"/>
          <w:sz w:val="27"/>
        </w:rPr>
        <w:t xml:space="preserve"> </w:t>
      </w:r>
      <w:r>
        <w:rPr>
          <w:sz w:val="27"/>
        </w:rPr>
        <w:t>и</w:t>
      </w:r>
      <w:r>
        <w:rPr>
          <w:spacing w:val="32"/>
          <w:sz w:val="27"/>
        </w:rPr>
        <w:t xml:space="preserve"> </w:t>
      </w:r>
      <w:r>
        <w:rPr>
          <w:sz w:val="27"/>
        </w:rPr>
        <w:t>координации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в 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 требованиями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законодательства</w:t>
      </w:r>
      <w:r>
        <w:rPr>
          <w:spacing w:val="67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Устава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67"/>
          <w:sz w:val="27"/>
        </w:rPr>
        <w:t xml:space="preserve"> </w:t>
      </w:r>
      <w:r>
        <w:rPr>
          <w:sz w:val="27"/>
        </w:rPr>
        <w:t>актов</w:t>
      </w:r>
      <w:r>
        <w:rPr>
          <w:spacing w:val="68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-65"/>
          <w:sz w:val="27"/>
        </w:rPr>
        <w:t xml:space="preserve"> </w:t>
      </w:r>
      <w:r>
        <w:rPr>
          <w:sz w:val="27"/>
        </w:rPr>
        <w:t>в целях</w:t>
      </w:r>
      <w:r>
        <w:rPr>
          <w:spacing w:val="67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68"/>
          <w:sz w:val="27"/>
        </w:rPr>
        <w:t xml:space="preserve"> </w:t>
      </w:r>
      <w:r>
        <w:rPr>
          <w:sz w:val="27"/>
        </w:rPr>
        <w:t>надлежащего</w:t>
      </w:r>
      <w:r>
        <w:rPr>
          <w:spacing w:val="67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68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67"/>
          <w:sz w:val="27"/>
        </w:rPr>
        <w:t xml:space="preserve"> </w:t>
      </w:r>
      <w:r>
        <w:rPr>
          <w:sz w:val="27"/>
        </w:rPr>
        <w:t>посредством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приобщения</w:t>
      </w:r>
      <w:r>
        <w:rPr>
          <w:spacing w:val="67"/>
          <w:sz w:val="27"/>
        </w:rPr>
        <w:t xml:space="preserve"> </w:t>
      </w:r>
      <w:r>
        <w:rPr>
          <w:sz w:val="27"/>
        </w:rPr>
        <w:t>представителей</w:t>
      </w:r>
      <w:r>
        <w:rPr>
          <w:spacing w:val="68"/>
          <w:sz w:val="27"/>
        </w:rPr>
        <w:t xml:space="preserve"> </w:t>
      </w:r>
      <w:r>
        <w:rPr>
          <w:sz w:val="27"/>
        </w:rPr>
        <w:t>молодежи   (студентов)</w:t>
      </w:r>
      <w:r>
        <w:rPr>
          <w:spacing w:val="67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68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7"/>
          <w:sz w:val="27"/>
        </w:rPr>
        <w:t xml:space="preserve"> </w:t>
      </w:r>
      <w:r>
        <w:rPr>
          <w:sz w:val="27"/>
        </w:rPr>
        <w:t>работе.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Регламентация</w:t>
      </w:r>
      <w:r>
        <w:rPr>
          <w:spacing w:val="69"/>
          <w:sz w:val="27"/>
        </w:rPr>
        <w:t xml:space="preserve"> </w:t>
      </w:r>
      <w:r>
        <w:rPr>
          <w:sz w:val="27"/>
        </w:rPr>
        <w:t>работы,</w:t>
      </w:r>
      <w:r>
        <w:rPr>
          <w:spacing w:val="54"/>
          <w:sz w:val="27"/>
        </w:rPr>
        <w:t xml:space="preserve"> </w:t>
      </w:r>
      <w:r>
        <w:rPr>
          <w:sz w:val="27"/>
        </w:rPr>
        <w:t>взаимодействие</w:t>
      </w:r>
      <w:r>
        <w:rPr>
          <w:spacing w:val="48"/>
          <w:sz w:val="27"/>
        </w:rPr>
        <w:t xml:space="preserve"> </w:t>
      </w:r>
      <w:r>
        <w:rPr>
          <w:sz w:val="27"/>
        </w:rPr>
        <w:t>и</w:t>
      </w:r>
      <w:r>
        <w:rPr>
          <w:spacing w:val="37"/>
          <w:sz w:val="27"/>
        </w:rPr>
        <w:t xml:space="preserve"> </w:t>
      </w:r>
      <w:r>
        <w:rPr>
          <w:sz w:val="27"/>
        </w:rPr>
        <w:t>координация</w:t>
      </w:r>
      <w:r>
        <w:rPr>
          <w:spacing w:val="35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39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-65"/>
          <w:sz w:val="27"/>
        </w:rPr>
        <w:t xml:space="preserve"> </w:t>
      </w:r>
      <w:r>
        <w:rPr>
          <w:sz w:val="27"/>
        </w:rPr>
        <w:t>в соответствии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 настоящим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на основе норм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67"/>
          <w:sz w:val="27"/>
        </w:rPr>
        <w:t xml:space="preserve"> </w:t>
      </w:r>
      <w:r>
        <w:rPr>
          <w:sz w:val="27"/>
        </w:rPr>
        <w:t>Конституция</w:t>
      </w:r>
      <w:r>
        <w:rPr>
          <w:spacing w:val="68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7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подзаконных</w:t>
      </w:r>
      <w:r>
        <w:rPr>
          <w:spacing w:val="67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68"/>
          <w:sz w:val="27"/>
        </w:rPr>
        <w:t xml:space="preserve"> </w:t>
      </w:r>
      <w:r>
        <w:rPr>
          <w:sz w:val="27"/>
        </w:rPr>
        <w:t>актов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0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4"/>
          <w:sz w:val="27"/>
        </w:rPr>
        <w:t xml:space="preserve"> </w:t>
      </w:r>
      <w:r>
        <w:rPr>
          <w:sz w:val="27"/>
        </w:rPr>
        <w:t>законов: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19"/>
          <w:tab w:val="left" w:pos="7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«Об</w:t>
      </w:r>
      <w:r>
        <w:rPr>
          <w:spacing w:val="34"/>
          <w:sz w:val="27"/>
        </w:rPr>
        <w:t xml:space="preserve"> </w:t>
      </w:r>
      <w:r>
        <w:rPr>
          <w:sz w:val="27"/>
        </w:rPr>
        <w:t>образовании</w:t>
      </w:r>
      <w:r>
        <w:rPr>
          <w:spacing w:val="41"/>
          <w:sz w:val="27"/>
        </w:rPr>
        <w:t xml:space="preserve"> </w:t>
      </w:r>
      <w:r>
        <w:rPr>
          <w:sz w:val="27"/>
        </w:rPr>
        <w:t>в</w:t>
      </w:r>
      <w:r>
        <w:rPr>
          <w:spacing w:val="1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36"/>
          <w:sz w:val="27"/>
        </w:rPr>
        <w:t xml:space="preserve"> </w:t>
      </w:r>
      <w:r>
        <w:rPr>
          <w:sz w:val="27"/>
        </w:rPr>
        <w:t>Федерации»;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15"/>
          <w:tab w:val="left" w:pos="7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33"/>
          <w:sz w:val="27"/>
        </w:rPr>
        <w:t xml:space="preserve"> </w:t>
      </w:r>
      <w:r>
        <w:rPr>
          <w:sz w:val="27"/>
        </w:rPr>
        <w:t>противодействии</w:t>
      </w:r>
      <w:r>
        <w:rPr>
          <w:spacing w:val="46"/>
          <w:sz w:val="27"/>
        </w:rPr>
        <w:t xml:space="preserve"> </w:t>
      </w:r>
      <w:r>
        <w:rPr>
          <w:sz w:val="27"/>
        </w:rPr>
        <w:t>коррупции»;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8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9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экспертизе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правовых</w:t>
      </w:r>
      <w:r>
        <w:rPr>
          <w:spacing w:val="1"/>
          <w:sz w:val="27"/>
        </w:rPr>
        <w:t xml:space="preserve"> </w:t>
      </w:r>
      <w:r>
        <w:rPr>
          <w:sz w:val="27"/>
        </w:rPr>
        <w:t>актов</w:t>
      </w:r>
      <w:r>
        <w:rPr>
          <w:spacing w:val="1"/>
          <w:sz w:val="27"/>
        </w:rPr>
        <w:t xml:space="preserve"> </w:t>
      </w:r>
      <w:r>
        <w:rPr>
          <w:sz w:val="27"/>
        </w:rPr>
        <w:t>и проектов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8"/>
          <w:sz w:val="27"/>
        </w:rPr>
        <w:t xml:space="preserve"> </w:t>
      </w:r>
      <w:r>
        <w:rPr>
          <w:sz w:val="27"/>
        </w:rPr>
        <w:t>правовых</w:t>
      </w:r>
      <w:r>
        <w:rPr>
          <w:spacing w:val="17"/>
          <w:sz w:val="27"/>
        </w:rPr>
        <w:t xml:space="preserve"> </w:t>
      </w:r>
      <w:r>
        <w:rPr>
          <w:sz w:val="27"/>
        </w:rPr>
        <w:t>актов»;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контроле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соответствием</w:t>
      </w:r>
      <w:r>
        <w:rPr>
          <w:spacing w:val="1"/>
          <w:sz w:val="27"/>
        </w:rPr>
        <w:t xml:space="preserve"> </w:t>
      </w:r>
      <w:r>
        <w:rPr>
          <w:sz w:val="27"/>
        </w:rPr>
        <w:t>расходов</w:t>
      </w:r>
      <w:r>
        <w:rPr>
          <w:spacing w:val="1"/>
          <w:sz w:val="27"/>
        </w:rPr>
        <w:t xml:space="preserve"> </w:t>
      </w:r>
      <w:r>
        <w:rPr>
          <w:sz w:val="27"/>
        </w:rPr>
        <w:t>лиц,</w:t>
      </w:r>
      <w:r>
        <w:rPr>
          <w:spacing w:val="1"/>
          <w:sz w:val="27"/>
        </w:rPr>
        <w:t xml:space="preserve"> </w:t>
      </w:r>
      <w:r>
        <w:rPr>
          <w:sz w:val="27"/>
        </w:rPr>
        <w:t>замещающих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должности,</w:t>
      </w:r>
      <w:r>
        <w:rPr>
          <w:spacing w:val="18"/>
          <w:sz w:val="27"/>
        </w:rPr>
        <w:t xml:space="preserve"> </w:t>
      </w:r>
      <w:r>
        <w:rPr>
          <w:sz w:val="27"/>
        </w:rPr>
        <w:t>и</w:t>
      </w:r>
      <w:r>
        <w:rPr>
          <w:spacing w:val="9"/>
          <w:sz w:val="27"/>
        </w:rPr>
        <w:t xml:space="preserve"> </w:t>
      </w:r>
      <w:r>
        <w:rPr>
          <w:sz w:val="27"/>
        </w:rPr>
        <w:t>иных</w:t>
      </w:r>
      <w:r>
        <w:rPr>
          <w:spacing w:val="5"/>
          <w:sz w:val="27"/>
        </w:rPr>
        <w:t xml:space="preserve"> </w:t>
      </w:r>
      <w:r>
        <w:rPr>
          <w:sz w:val="27"/>
        </w:rPr>
        <w:t>лиц</w:t>
      </w:r>
      <w:r>
        <w:rPr>
          <w:spacing w:val="16"/>
          <w:sz w:val="27"/>
        </w:rPr>
        <w:t xml:space="preserve"> </w:t>
      </w:r>
      <w:r>
        <w:rPr>
          <w:sz w:val="27"/>
        </w:rPr>
        <w:t>их</w:t>
      </w:r>
      <w:r>
        <w:rPr>
          <w:spacing w:val="9"/>
          <w:sz w:val="27"/>
        </w:rPr>
        <w:t xml:space="preserve"> </w:t>
      </w:r>
      <w:r>
        <w:rPr>
          <w:sz w:val="27"/>
        </w:rPr>
        <w:t>доходам»;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внесении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акты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связи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принятием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закона</w:t>
      </w:r>
      <w:r>
        <w:rPr>
          <w:spacing w:val="1"/>
          <w:sz w:val="27"/>
        </w:rPr>
        <w:t xml:space="preserve"> </w:t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запрете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категориям лиц открывать и иметь счета (вклады), хранить наличные денежные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ценности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иностранных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банках,</w:t>
      </w:r>
      <w:r>
        <w:rPr>
          <w:spacing w:val="1"/>
          <w:sz w:val="27"/>
        </w:rPr>
        <w:t xml:space="preserve"> </w:t>
      </w:r>
      <w:r>
        <w:rPr>
          <w:sz w:val="27"/>
        </w:rPr>
        <w:t>расположенных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пределами</w:t>
      </w:r>
      <w:r>
        <w:rPr>
          <w:spacing w:val="1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68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владеть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(или)</w:t>
      </w:r>
      <w:r>
        <w:rPr>
          <w:spacing w:val="68"/>
          <w:sz w:val="27"/>
        </w:rPr>
        <w:t xml:space="preserve"> </w:t>
      </w:r>
      <w:r>
        <w:rPr>
          <w:sz w:val="27"/>
        </w:rPr>
        <w:t>пользоваться</w:t>
      </w:r>
      <w:r>
        <w:rPr>
          <w:spacing w:val="-65"/>
          <w:sz w:val="27"/>
        </w:rPr>
        <w:t xml:space="preserve"> </w:t>
      </w:r>
      <w:r>
        <w:rPr>
          <w:sz w:val="27"/>
        </w:rPr>
        <w:t>иностранными</w:t>
      </w:r>
      <w:r>
        <w:rPr>
          <w:spacing w:val="24"/>
          <w:sz w:val="27"/>
        </w:rPr>
        <w:t xml:space="preserve"> </w:t>
      </w:r>
      <w:r>
        <w:rPr>
          <w:sz w:val="27"/>
        </w:rPr>
        <w:t>финансовыми</w:t>
      </w:r>
      <w:r>
        <w:rPr>
          <w:spacing w:val="20"/>
          <w:sz w:val="27"/>
        </w:rPr>
        <w:t xml:space="preserve"> </w:t>
      </w:r>
      <w:r>
        <w:rPr>
          <w:sz w:val="27"/>
        </w:rPr>
        <w:t>инструментами»;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запрете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категориям</w:t>
      </w:r>
      <w:r>
        <w:rPr>
          <w:spacing w:val="1"/>
          <w:sz w:val="27"/>
        </w:rPr>
        <w:t xml:space="preserve"> </w:t>
      </w:r>
      <w:r>
        <w:rPr>
          <w:sz w:val="27"/>
        </w:rPr>
        <w:t>лиц</w:t>
      </w:r>
      <w:r>
        <w:rPr>
          <w:spacing w:val="1"/>
          <w:sz w:val="27"/>
        </w:rPr>
        <w:t xml:space="preserve"> </w:t>
      </w:r>
      <w:r>
        <w:rPr>
          <w:sz w:val="27"/>
        </w:rPr>
        <w:t>открывать</w:t>
      </w:r>
      <w:r>
        <w:rPr>
          <w:spacing w:val="67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иметь</w:t>
      </w:r>
      <w:r>
        <w:rPr>
          <w:spacing w:val="67"/>
          <w:sz w:val="27"/>
        </w:rPr>
        <w:t xml:space="preserve"> </w:t>
      </w:r>
      <w:r>
        <w:rPr>
          <w:sz w:val="27"/>
        </w:rPr>
        <w:t>счета</w:t>
      </w:r>
      <w:r>
        <w:rPr>
          <w:spacing w:val="68"/>
          <w:sz w:val="27"/>
        </w:rPr>
        <w:t xml:space="preserve"> </w:t>
      </w:r>
      <w:r>
        <w:rPr>
          <w:sz w:val="27"/>
        </w:rPr>
        <w:t>(вклады),</w:t>
      </w:r>
      <w:r>
        <w:rPr>
          <w:spacing w:val="1"/>
          <w:sz w:val="27"/>
        </w:rPr>
        <w:t xml:space="preserve"> </w:t>
      </w:r>
      <w:r>
        <w:rPr>
          <w:sz w:val="27"/>
        </w:rPr>
        <w:t>хранить</w:t>
      </w:r>
      <w:r>
        <w:rPr>
          <w:spacing w:val="1"/>
          <w:sz w:val="27"/>
        </w:rPr>
        <w:t xml:space="preserve"> </w:t>
      </w:r>
      <w:r>
        <w:rPr>
          <w:sz w:val="27"/>
        </w:rPr>
        <w:t>наличные</w:t>
      </w:r>
      <w:r>
        <w:rPr>
          <w:spacing w:val="1"/>
          <w:sz w:val="27"/>
        </w:rPr>
        <w:t xml:space="preserve"> </w:t>
      </w:r>
      <w:r>
        <w:rPr>
          <w:sz w:val="27"/>
        </w:rPr>
        <w:t>денежные</w:t>
      </w:r>
      <w:r>
        <w:rPr>
          <w:spacing w:val="1"/>
          <w:sz w:val="27"/>
        </w:rPr>
        <w:t xml:space="preserve"> </w:t>
      </w:r>
      <w:r>
        <w:rPr>
          <w:sz w:val="27"/>
        </w:rPr>
        <w:t>средства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ценности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иностранных</w:t>
      </w:r>
      <w:r>
        <w:rPr>
          <w:spacing w:val="1"/>
          <w:sz w:val="27"/>
        </w:rPr>
        <w:t xml:space="preserve"> </w:t>
      </w:r>
      <w:r>
        <w:rPr>
          <w:sz w:val="27"/>
        </w:rPr>
        <w:t>банках,</w:t>
      </w:r>
      <w:r>
        <w:rPr>
          <w:spacing w:val="1"/>
          <w:sz w:val="27"/>
        </w:rPr>
        <w:t xml:space="preserve"> </w:t>
      </w:r>
      <w:r>
        <w:rPr>
          <w:sz w:val="27"/>
        </w:rPr>
        <w:t>расположенных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пределами</w:t>
      </w:r>
      <w:r>
        <w:rPr>
          <w:spacing w:val="1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67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68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7"/>
          <w:sz w:val="27"/>
        </w:rPr>
        <w:t xml:space="preserve"> </w:t>
      </w:r>
      <w:r>
        <w:rPr>
          <w:sz w:val="27"/>
        </w:rPr>
        <w:t>владеть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(или)</w:t>
      </w:r>
      <w:r>
        <w:rPr>
          <w:spacing w:val="16"/>
          <w:sz w:val="27"/>
        </w:rPr>
        <w:t xml:space="preserve"> </w:t>
      </w:r>
      <w:r>
        <w:rPr>
          <w:sz w:val="27"/>
        </w:rPr>
        <w:t>пользоваться</w:t>
      </w:r>
      <w:r>
        <w:rPr>
          <w:spacing w:val="25"/>
          <w:sz w:val="27"/>
        </w:rPr>
        <w:t xml:space="preserve"> </w:t>
      </w:r>
      <w:r>
        <w:rPr>
          <w:sz w:val="27"/>
        </w:rPr>
        <w:t>иностранными</w:t>
      </w:r>
      <w:r>
        <w:rPr>
          <w:spacing w:val="25"/>
          <w:sz w:val="27"/>
        </w:rPr>
        <w:t xml:space="preserve"> </w:t>
      </w:r>
      <w:r>
        <w:rPr>
          <w:sz w:val="27"/>
        </w:rPr>
        <w:t>финансовыми</w:t>
      </w:r>
      <w:r>
        <w:rPr>
          <w:spacing w:val="23"/>
          <w:sz w:val="27"/>
        </w:rPr>
        <w:t xml:space="preserve"> </w:t>
      </w:r>
      <w:r>
        <w:rPr>
          <w:sz w:val="27"/>
        </w:rPr>
        <w:t>инструментами»;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6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мерах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Федерального</w:t>
      </w:r>
      <w:r>
        <w:rPr>
          <w:spacing w:val="68"/>
          <w:sz w:val="27"/>
        </w:rPr>
        <w:t xml:space="preserve"> </w:t>
      </w:r>
      <w:r>
        <w:rPr>
          <w:sz w:val="27"/>
        </w:rPr>
        <w:t>закона</w:t>
      </w:r>
      <w:r>
        <w:rPr>
          <w:spacing w:val="68"/>
          <w:sz w:val="27"/>
        </w:rPr>
        <w:t xml:space="preserve"> </w:t>
      </w:r>
      <w:r>
        <w:rPr>
          <w:sz w:val="27"/>
        </w:rPr>
        <w:t>«О</w:t>
      </w:r>
      <w:r>
        <w:rPr>
          <w:spacing w:val="1"/>
          <w:sz w:val="27"/>
        </w:rPr>
        <w:t xml:space="preserve"> </w:t>
      </w:r>
      <w:r>
        <w:rPr>
          <w:sz w:val="27"/>
        </w:rPr>
        <w:t>цифровых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финансовых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активах,</w:t>
      </w:r>
      <w:r>
        <w:rPr>
          <w:spacing w:val="1"/>
          <w:sz w:val="27"/>
        </w:rPr>
        <w:t xml:space="preserve"> </w:t>
      </w:r>
      <w:r>
        <w:rPr>
          <w:sz w:val="27"/>
        </w:rPr>
        <w:t>цифровой</w:t>
      </w:r>
      <w:r>
        <w:rPr>
          <w:spacing w:val="1"/>
          <w:sz w:val="27"/>
        </w:rPr>
        <w:t xml:space="preserve"> </w:t>
      </w:r>
      <w:r>
        <w:rPr>
          <w:sz w:val="27"/>
        </w:rPr>
        <w:t>валюте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внесении</w:t>
      </w:r>
      <w:r>
        <w:rPr>
          <w:spacing w:val="1"/>
          <w:sz w:val="27"/>
        </w:rPr>
        <w:t xml:space="preserve"> </w:t>
      </w:r>
      <w:r>
        <w:rPr>
          <w:sz w:val="27"/>
        </w:rPr>
        <w:t>изменений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отдельные</w:t>
      </w:r>
      <w:r>
        <w:rPr>
          <w:spacing w:val="15"/>
          <w:sz w:val="27"/>
        </w:rPr>
        <w:t xml:space="preserve"> </w:t>
      </w:r>
      <w:r>
        <w:rPr>
          <w:sz w:val="27"/>
        </w:rPr>
        <w:t>законодательные</w:t>
      </w:r>
      <w:r>
        <w:rPr>
          <w:spacing w:val="22"/>
          <w:sz w:val="27"/>
        </w:rPr>
        <w:t xml:space="preserve"> </w:t>
      </w:r>
      <w:r>
        <w:rPr>
          <w:sz w:val="27"/>
        </w:rPr>
        <w:t>акты</w:t>
      </w:r>
      <w:r>
        <w:rPr>
          <w:spacing w:val="12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21"/>
          <w:sz w:val="27"/>
        </w:rPr>
        <w:t xml:space="preserve"> </w:t>
      </w:r>
      <w:r>
        <w:rPr>
          <w:sz w:val="27"/>
        </w:rPr>
        <w:t>Федерации».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240" w:lineRule="auto"/>
        <w:ind w:left="0" w:right="0" w:firstLine="337" w:firstLineChars="125"/>
        <w:jc w:val="both"/>
        <w:textAlignment w:val="auto"/>
      </w:pPr>
      <w:r>
        <w:t>-</w:t>
      </w:r>
      <w:r>
        <w:rPr>
          <w:spacing w:val="19"/>
        </w:rPr>
        <w:t xml:space="preserve"> </w:t>
      </w:r>
      <w:r>
        <w:t>Указов</w:t>
      </w:r>
      <w:r>
        <w:rPr>
          <w:spacing w:val="25"/>
        </w:rPr>
        <w:t xml:space="preserve"> </w:t>
      </w:r>
      <w:r>
        <w:t>Президента</w:t>
      </w:r>
      <w:r>
        <w:rPr>
          <w:spacing w:val="19"/>
        </w:rPr>
        <w:t xml:space="preserve"> </w:t>
      </w:r>
      <w:r>
        <w:t>РФ: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right="0" w:firstLine="275" w:firstLineChars="125"/>
        <w:jc w:val="both"/>
        <w:textAlignment w:val="auto"/>
        <w:rPr>
          <w:sz w:val="27"/>
        </w:rPr>
      </w:pPr>
      <w:r>
        <w:tab/>
      </w: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общих</w:t>
      </w:r>
      <w:r>
        <w:rPr>
          <w:spacing w:val="1"/>
          <w:sz w:val="27"/>
        </w:rPr>
        <w:t xml:space="preserve"> </w:t>
      </w:r>
      <w:r>
        <w:rPr>
          <w:sz w:val="27"/>
        </w:rPr>
        <w:t>принципов</w:t>
      </w:r>
      <w:r>
        <w:rPr>
          <w:spacing w:val="1"/>
          <w:sz w:val="27"/>
        </w:rPr>
        <w:t xml:space="preserve"> </w:t>
      </w:r>
      <w:r>
        <w:rPr>
          <w:sz w:val="27"/>
        </w:rPr>
        <w:t>служебного</w:t>
      </w:r>
      <w:r>
        <w:rPr>
          <w:spacing w:val="1"/>
          <w:sz w:val="27"/>
        </w:rPr>
        <w:t xml:space="preserve"> </w:t>
      </w:r>
      <w:r>
        <w:rPr>
          <w:sz w:val="27"/>
        </w:rPr>
        <w:t>поведения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служащих»;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7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</w:t>
      </w:r>
      <w:r>
        <w:rPr>
          <w:spacing w:val="25"/>
          <w:sz w:val="27"/>
        </w:rPr>
        <w:t xml:space="preserve"> </w:t>
      </w:r>
      <w:r>
        <w:rPr>
          <w:sz w:val="27"/>
        </w:rPr>
        <w:t>мерах</w:t>
      </w:r>
      <w:r>
        <w:rPr>
          <w:spacing w:val="31"/>
          <w:sz w:val="27"/>
        </w:rPr>
        <w:t xml:space="preserve"> </w:t>
      </w:r>
      <w:r>
        <w:rPr>
          <w:sz w:val="27"/>
        </w:rPr>
        <w:t>по</w:t>
      </w:r>
      <w:r>
        <w:rPr>
          <w:spacing w:val="29"/>
          <w:sz w:val="27"/>
        </w:rPr>
        <w:t xml:space="preserve"> </w:t>
      </w:r>
      <w:r>
        <w:rPr>
          <w:sz w:val="27"/>
        </w:rPr>
        <w:t>противодействию</w:t>
      </w:r>
      <w:r>
        <w:rPr>
          <w:spacing w:val="38"/>
          <w:sz w:val="27"/>
        </w:rPr>
        <w:t xml:space="preserve"> </w:t>
      </w:r>
      <w:r>
        <w:rPr>
          <w:sz w:val="27"/>
        </w:rP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2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68"/>
        </w:rPr>
        <w:t xml:space="preserve"> </w:t>
      </w:r>
      <w:r>
        <w:t>перечня</w:t>
      </w:r>
      <w:r>
        <w:rPr>
          <w:spacing w:val="68"/>
        </w:rPr>
        <w:t xml:space="preserve"> </w:t>
      </w:r>
      <w:r>
        <w:t>должностей</w:t>
      </w:r>
      <w:r>
        <w:rPr>
          <w:spacing w:val="68"/>
        </w:rPr>
        <w:t xml:space="preserve"> </w:t>
      </w:r>
      <w:r>
        <w:t>федеральной</w:t>
      </w:r>
      <w:r>
        <w:rPr>
          <w:spacing w:val="68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замещении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сведения</w:t>
      </w:r>
      <w:r>
        <w:rPr>
          <w:spacing w:val="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 доходах, об имуществе и обязательствах имущественного характера,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 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5"/>
        </w:rPr>
        <w:t xml:space="preserve"> </w:t>
      </w:r>
      <w:r>
        <w:t>своих</w:t>
      </w:r>
      <w:r>
        <w:rPr>
          <w:spacing w:val="21"/>
        </w:rPr>
        <w:t xml:space="preserve"> </w:t>
      </w:r>
      <w:r>
        <w:t>супруги</w:t>
      </w:r>
      <w:r>
        <w:rPr>
          <w:spacing w:val="20"/>
        </w:rPr>
        <w:t xml:space="preserve"> </w:t>
      </w:r>
      <w:r>
        <w:t>(супруга)</w:t>
      </w:r>
      <w:r>
        <w:rPr>
          <w:spacing w:val="2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несовершеннолетних</w:t>
      </w:r>
      <w:r>
        <w:rPr>
          <w:spacing w:val="7"/>
        </w:rPr>
        <w:t xml:space="preserve"> </w:t>
      </w:r>
      <w:r>
        <w:t>детей»;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претендующими</w:t>
      </w:r>
      <w:r>
        <w:rPr>
          <w:spacing w:val="1"/>
        </w:rPr>
        <w:t xml:space="preserve"> </w:t>
      </w:r>
      <w:r>
        <w:t>на замещение должностей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служащими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9"/>
        </w:rPr>
        <w:t xml:space="preserve"> </w:t>
      </w:r>
      <w:r>
        <w:t>характера»;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4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полноты</w:t>
      </w:r>
      <w:r>
        <w:rPr>
          <w:spacing w:val="68"/>
        </w:rPr>
        <w:t xml:space="preserve"> </w:t>
      </w:r>
      <w:r>
        <w:t>сведений,</w:t>
      </w:r>
      <w:r>
        <w:rPr>
          <w:spacing w:val="68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претендующими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 службы, и федеральными государственными служащими, 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служащими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3"/>
        </w:rPr>
        <w:t xml:space="preserve"> </w:t>
      </w:r>
      <w:r>
        <w:t>поведению»;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комиссиях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9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5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замещающих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должности,</w:t>
      </w:r>
      <w:r>
        <w:rPr>
          <w:spacing w:val="2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лиц</w:t>
      </w:r>
      <w:r>
        <w:rPr>
          <w:spacing w:val="1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доходам»;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line="240" w:lineRule="auto"/>
        <w:ind w:left="0" w:right="0" w:firstLine="337" w:firstLineChars="125"/>
        <w:jc w:val="both"/>
        <w:textAlignment w:val="auto"/>
      </w:pPr>
      <w:r>
        <w:t>«Вопросы</w:t>
      </w:r>
      <w:r>
        <w:rPr>
          <w:spacing w:val="68"/>
        </w:rPr>
        <w:t xml:space="preserve"> </w:t>
      </w:r>
      <w:r>
        <w:t>противодействия</w:t>
      </w:r>
      <w:r>
        <w:rPr>
          <w:spacing w:val="68"/>
        </w:rPr>
        <w:t xml:space="preserve"> </w:t>
      </w:r>
      <w:r>
        <w:t xml:space="preserve">коррупции» (с  </w:t>
      </w:r>
      <w:r>
        <w:rPr>
          <w:spacing w:val="1"/>
        </w:rPr>
        <w:t xml:space="preserve"> </w:t>
      </w:r>
      <w:r>
        <w:t xml:space="preserve">«Порядком  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 отдельных категорий лиц</w:t>
      </w:r>
      <w:r>
        <w:rPr>
          <w:spacing w:val="1"/>
        </w:rPr>
        <w:t xml:space="preserve"> </w:t>
      </w:r>
      <w:r>
        <w:t>и 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 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 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общероссийским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опубликования»);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расходах,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внесении</w:t>
      </w:r>
      <w:r>
        <w:rPr>
          <w:spacing w:val="68"/>
        </w:rPr>
        <w:t xml:space="preserve"> </w:t>
      </w:r>
      <w:r>
        <w:t>изменений</w:t>
      </w:r>
      <w:r>
        <w:rPr>
          <w:spacing w:val="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20"/>
        </w:rPr>
        <w:t xml:space="preserve"> </w:t>
      </w:r>
      <w:r>
        <w:t>акты</w:t>
      </w:r>
      <w:r>
        <w:rPr>
          <w:spacing w:val="15"/>
        </w:rPr>
        <w:t xml:space="preserve"> </w:t>
      </w:r>
      <w:r>
        <w:t>Президента</w:t>
      </w:r>
      <w:r>
        <w:rPr>
          <w:spacing w:val="12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35"/>
        </w:rPr>
        <w:t xml:space="preserve"> </w:t>
      </w:r>
      <w:r>
        <w:t>некоторых</w:t>
      </w:r>
      <w:r>
        <w:rPr>
          <w:spacing w:val="37"/>
        </w:rPr>
        <w:t xml:space="preserve"> </w:t>
      </w:r>
      <w:r>
        <w:t>вопросах</w:t>
      </w:r>
      <w:r>
        <w:rPr>
          <w:spacing w:val="38"/>
        </w:rPr>
        <w:t xml:space="preserve"> </w:t>
      </w:r>
      <w:r>
        <w:t>противодействия</w:t>
      </w:r>
      <w:r>
        <w:rPr>
          <w:spacing w:val="42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9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8"/>
        </w:rPr>
        <w:t xml:space="preserve"> </w:t>
      </w:r>
      <w:r>
        <w:t>коррупции»;</w:t>
      </w:r>
    </w:p>
    <w:p>
      <w:pPr>
        <w:pStyle w:val="3"/>
        <w:keepNext w:val="0"/>
        <w:keepLines w:val="0"/>
        <w:pageBreakBefore w:val="0"/>
        <w:widowControl w:val="0"/>
        <w:tabs>
          <w:tab w:val="left" w:pos="1256"/>
          <w:tab w:val="left" w:pos="2945"/>
          <w:tab w:val="left" w:pos="4966"/>
          <w:tab w:val="left" w:pos="85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0" w:line="240" w:lineRule="auto"/>
        <w:ind w:left="0" w:right="0" w:firstLine="337" w:firstLineChars="125"/>
        <w:jc w:val="both"/>
        <w:textAlignment w:val="auto"/>
      </w:pPr>
      <w:r>
        <w:t>«О</w:t>
      </w:r>
      <w:r>
        <w:tab/>
      </w:r>
      <w:r>
        <w:t>порядке</w:t>
      </w:r>
      <w:r>
        <w:tab/>
      </w:r>
      <w:r>
        <w:t>сообщения</w:t>
      </w:r>
      <w:r>
        <w:tab/>
      </w:r>
      <w:r>
        <w:t>лицами,</w:t>
      </w:r>
      <w:r>
        <w:rPr>
          <w:spacing w:val="36"/>
        </w:rPr>
        <w:t xml:space="preserve"> </w:t>
      </w:r>
      <w:r>
        <w:t>замещающими</w:t>
      </w:r>
      <w:r>
        <w:tab/>
      </w:r>
      <w:r>
        <w:t>отдельные</w:t>
      </w:r>
      <w:r>
        <w:rPr>
          <w:spacing w:val="-65"/>
        </w:rPr>
        <w:t xml:space="preserve"> </w:t>
      </w:r>
      <w:r>
        <w:t>государственные должности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должности 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лицами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 xml:space="preserve">заинтересованности при     </w:t>
      </w:r>
      <w:r>
        <w:rPr>
          <w:spacing w:val="1"/>
        </w:rPr>
        <w:t xml:space="preserve"> </w:t>
      </w:r>
      <w:r>
        <w:t xml:space="preserve">исполнении      </w:t>
      </w:r>
      <w:r>
        <w:rPr>
          <w:spacing w:val="1"/>
        </w:rPr>
        <w:t xml:space="preserve"> </w:t>
      </w:r>
      <w:r>
        <w:t xml:space="preserve">должностных      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которая 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интересов,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2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некоторые</w:t>
      </w:r>
      <w:r>
        <w:rPr>
          <w:spacing w:val="19"/>
        </w:rPr>
        <w:t xml:space="preserve"> </w:t>
      </w:r>
      <w:r>
        <w:t>акты</w:t>
      </w:r>
      <w:r>
        <w:rPr>
          <w:spacing w:val="19"/>
        </w:rPr>
        <w:t xml:space="preserve"> </w:t>
      </w:r>
      <w:r>
        <w:t>Президента</w:t>
      </w:r>
      <w:r>
        <w:rPr>
          <w:spacing w:val="10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29"/>
        </w:rPr>
        <w:t xml:space="preserve"> </w:t>
      </w:r>
      <w:r>
        <w:t>Национальном</w:t>
      </w:r>
      <w:r>
        <w:rPr>
          <w:spacing w:val="40"/>
        </w:rPr>
        <w:t xml:space="preserve"> </w:t>
      </w:r>
      <w:r>
        <w:t>плане</w:t>
      </w:r>
      <w:r>
        <w:rPr>
          <w:spacing w:val="39"/>
        </w:rPr>
        <w:t xml:space="preserve"> </w:t>
      </w:r>
      <w:r>
        <w:t>противодействия</w:t>
      </w:r>
      <w:r>
        <w:rPr>
          <w:spacing w:val="43"/>
        </w:rPr>
        <w:t xml:space="preserve"> </w:t>
      </w:r>
      <w:r>
        <w:t>коррупции».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240" w:lineRule="auto"/>
        <w:ind w:left="0" w:right="0" w:firstLine="337" w:firstLineChars="125"/>
        <w:jc w:val="both"/>
        <w:textAlignment w:val="auto"/>
      </w:pPr>
      <w:r>
        <w:t xml:space="preserve">-Постановления  </w:t>
      </w:r>
      <w:r>
        <w:rPr>
          <w:spacing w:val="29"/>
        </w:rPr>
        <w:t xml:space="preserve"> </w:t>
      </w:r>
      <w:r>
        <w:t>Правительства</w:t>
      </w:r>
      <w:r>
        <w:rPr>
          <w:spacing w:val="35"/>
        </w:rPr>
        <w:t xml:space="preserve"> </w:t>
      </w:r>
      <w:r>
        <w:t>РФ: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полноты</w:t>
      </w:r>
      <w:r>
        <w:rPr>
          <w:spacing w:val="68"/>
        </w:rPr>
        <w:t xml:space="preserve"> </w:t>
      </w:r>
      <w:r>
        <w:t>сведений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претендующими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замещающими</w:t>
      </w:r>
      <w:r>
        <w:rPr>
          <w:spacing w:val="10"/>
        </w:rPr>
        <w:t xml:space="preserve"> </w:t>
      </w:r>
      <w:r>
        <w:t>эти</w:t>
      </w:r>
      <w:r>
        <w:rPr>
          <w:spacing w:val="6"/>
        </w:rPr>
        <w:t xml:space="preserve"> </w:t>
      </w:r>
      <w:r>
        <w:t>должности»;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финансовых</w:t>
      </w:r>
      <w:r>
        <w:rPr>
          <w:spacing w:val="41"/>
        </w:rPr>
        <w:t xml:space="preserve"> </w:t>
      </w:r>
      <w:r>
        <w:t>активах,</w:t>
      </w:r>
      <w:r>
        <w:rPr>
          <w:spacing w:val="44"/>
        </w:rPr>
        <w:t xml:space="preserve"> </w:t>
      </w:r>
      <w:r>
        <w:t>цифровых</w:t>
      </w:r>
      <w:r>
        <w:rPr>
          <w:spacing w:val="41"/>
        </w:rPr>
        <w:t xml:space="preserve"> </w:t>
      </w:r>
      <w:r>
        <w:t>правах,</w:t>
      </w:r>
      <w:r>
        <w:rPr>
          <w:spacing w:val="38"/>
        </w:rPr>
        <w:t xml:space="preserve"> </w:t>
      </w:r>
      <w:r>
        <w:t>утилитарных</w:t>
      </w:r>
      <w:r>
        <w:rPr>
          <w:spacing w:val="43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прав</w:t>
      </w:r>
      <w:r>
        <w:rPr>
          <w:spacing w:val="-6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цифровой</w:t>
      </w:r>
      <w:r>
        <w:rPr>
          <w:spacing w:val="17"/>
        </w:rPr>
        <w:t xml:space="preserve"> </w:t>
      </w:r>
      <w:r>
        <w:t>валюте</w:t>
      </w:r>
      <w:r>
        <w:rPr>
          <w:spacing w:val="1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2021</w:t>
      </w:r>
      <w:r>
        <w:rPr>
          <w:spacing w:val="39"/>
        </w:rPr>
        <w:t xml:space="preserve"> </w:t>
      </w:r>
      <w:r>
        <w:t>году»;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поступающим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обязательствах</w:t>
      </w:r>
      <w:r>
        <w:rPr>
          <w:spacing w:val="68"/>
        </w:rPr>
        <w:t xml:space="preserve"> </w:t>
      </w:r>
      <w:r>
        <w:t>имущественного</w:t>
      </w:r>
      <w:r>
        <w:rPr>
          <w:spacing w:val="68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обязательствах</w:t>
      </w:r>
      <w:r>
        <w:rPr>
          <w:spacing w:val="68"/>
        </w:rPr>
        <w:t xml:space="preserve"> </w:t>
      </w:r>
      <w:r>
        <w:t>имущественного</w:t>
      </w:r>
      <w:r>
        <w:rPr>
          <w:spacing w:val="68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доходах,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имуществе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68"/>
        </w:rPr>
        <w:t xml:space="preserve"> </w:t>
      </w:r>
      <w:r>
        <w:t>характера</w:t>
      </w:r>
      <w:r>
        <w:rPr>
          <w:spacing w:val="68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супруга</w:t>
      </w:r>
      <w:r>
        <w:rPr>
          <w:spacing w:val="9"/>
        </w:rPr>
        <w:t xml:space="preserve"> </w:t>
      </w:r>
      <w:r>
        <w:t>(супруги)</w:t>
      </w:r>
      <w:r>
        <w:rPr>
          <w:spacing w:val="1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несовершеннолетних</w:t>
      </w:r>
      <w:r>
        <w:rPr>
          <w:spacing w:val="7"/>
        </w:rPr>
        <w:t xml:space="preserve"> </w:t>
      </w:r>
      <w:r>
        <w:t>детей»;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240" w:lineRule="auto"/>
        <w:ind w:left="0" w:right="0" w:firstLine="337" w:firstLineChars="125"/>
        <w:jc w:val="both"/>
        <w:textAlignment w:val="auto"/>
      </w:pPr>
      <w:r>
        <w:t>«О распространении на отдельные категории граждан ограничений, запретов 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супруга</w:t>
      </w:r>
      <w:r>
        <w:rPr>
          <w:spacing w:val="1"/>
        </w:rPr>
        <w:t xml:space="preserve"> </w:t>
      </w:r>
      <w:r>
        <w:t>(супруги)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детей»;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right="0" w:firstLine="337" w:firstLineChars="125"/>
        <w:jc w:val="both"/>
        <w:textAlignment w:val="auto"/>
      </w:pP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получении</w:t>
      </w:r>
      <w:r>
        <w:rPr>
          <w:spacing w:val="67"/>
        </w:rPr>
        <w:t xml:space="preserve"> </w:t>
      </w:r>
      <w:r>
        <w:t>подарка</w:t>
      </w:r>
      <w:r>
        <w:rPr>
          <w:spacing w:val="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(должностных)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 оценки</w:t>
      </w:r>
      <w:r>
        <w:rPr>
          <w:spacing w:val="1"/>
        </w:rPr>
        <w:t xml:space="preserve"> </w:t>
      </w:r>
      <w:r>
        <w:t>подарка,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(выкупа)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вырученных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«Типовым</w:t>
      </w:r>
      <w:r>
        <w:rPr>
          <w:spacing w:val="1"/>
        </w:rPr>
        <w:t xml:space="preserve"> </w:t>
      </w:r>
      <w:r>
        <w:t>положением о сообщении отдельными категориями лиц о получении подарка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(должностных)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подарка,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(выкупе)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зачислении</w:t>
      </w:r>
      <w:r>
        <w:rPr>
          <w:spacing w:val="13"/>
        </w:rPr>
        <w:t xml:space="preserve"> </w:t>
      </w:r>
      <w:r>
        <w:t>средств,</w:t>
      </w:r>
      <w:r>
        <w:rPr>
          <w:spacing w:val="24"/>
        </w:rPr>
        <w:t xml:space="preserve"> </w:t>
      </w:r>
      <w:r>
        <w:t>вырученных</w:t>
      </w:r>
      <w:r>
        <w:rPr>
          <w:spacing w:val="1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реализации»)»;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 w:firstLine="337" w:firstLineChars="125"/>
        <w:jc w:val="both"/>
        <w:textAlignment w:val="auto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сообщения</w:t>
      </w:r>
      <w:r>
        <w:rPr>
          <w:spacing w:val="67"/>
        </w:rPr>
        <w:t xml:space="preserve"> </w:t>
      </w:r>
      <w:r>
        <w:t>работодателем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заключении</w:t>
      </w:r>
      <w:r>
        <w:rPr>
          <w:spacing w:val="68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гражданско-правового</w:t>
      </w:r>
      <w:r>
        <w:rPr>
          <w:spacing w:val="28"/>
        </w:rPr>
        <w:t xml:space="preserve"> </w:t>
      </w:r>
      <w:r>
        <w:t>договора</w:t>
      </w:r>
      <w:r>
        <w:rPr>
          <w:spacing w:val="1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работ</w:t>
      </w:r>
      <w:r>
        <w:rPr>
          <w:spacing w:val="23"/>
        </w:rPr>
        <w:t xml:space="preserve"> </w:t>
      </w:r>
      <w:r>
        <w:t>(оказание</w:t>
      </w:r>
      <w:r>
        <w:rPr>
          <w:spacing w:val="22"/>
        </w:rPr>
        <w:t xml:space="preserve"> </w:t>
      </w:r>
      <w:r>
        <w:t>услуг)</w:t>
      </w:r>
      <w:r>
        <w:rPr>
          <w:spacing w:val="31"/>
        </w:rPr>
        <w:t xml:space="preserve"> </w:t>
      </w:r>
      <w:r>
        <w:t>с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0" w:line="240" w:lineRule="auto"/>
        <w:ind w:left="0" w:right="0" w:firstLine="337" w:firstLineChars="125"/>
        <w:jc w:val="both"/>
        <w:textAlignment w:val="auto"/>
      </w:pPr>
      <w:r>
        <w:t>гражданином,</w:t>
      </w:r>
      <w:r>
        <w:rPr>
          <w:spacing w:val="1"/>
        </w:rPr>
        <w:t xml:space="preserve"> </w:t>
      </w:r>
      <w:r>
        <w:t>замещавшим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65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Федерации»;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6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«Об</w:t>
      </w:r>
      <w:r>
        <w:rPr>
          <w:spacing w:val="1"/>
          <w:sz w:val="27"/>
        </w:rPr>
        <w:t xml:space="preserve"> </w:t>
      </w:r>
      <w:r>
        <w:rPr>
          <w:sz w:val="27"/>
        </w:rPr>
        <w:t>утверждении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"/>
          <w:sz w:val="27"/>
        </w:rPr>
        <w:t xml:space="preserve"> </w:t>
      </w:r>
      <w:r>
        <w:rPr>
          <w:sz w:val="27"/>
        </w:rPr>
        <w:t>уведомления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получении</w:t>
      </w:r>
      <w:r>
        <w:rPr>
          <w:spacing w:val="1"/>
          <w:sz w:val="27"/>
        </w:rPr>
        <w:t xml:space="preserve"> </w:t>
      </w:r>
      <w:r>
        <w:rPr>
          <w:sz w:val="27"/>
        </w:rPr>
        <w:t>подарка</w:t>
      </w:r>
      <w:r>
        <w:rPr>
          <w:spacing w:val="1"/>
          <w:sz w:val="27"/>
        </w:rPr>
        <w:t xml:space="preserve"> </w:t>
      </w:r>
      <w:r>
        <w:rPr>
          <w:sz w:val="27"/>
        </w:rPr>
        <w:t>Председателем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Правительства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68"/>
          <w:sz w:val="27"/>
        </w:rPr>
        <w:t xml:space="preserve"> </w:t>
      </w:r>
      <w:r>
        <w:rPr>
          <w:sz w:val="27"/>
        </w:rPr>
        <w:t>заместителями</w:t>
      </w:r>
      <w:r>
        <w:rPr>
          <w:spacing w:val="68"/>
          <w:sz w:val="27"/>
        </w:rPr>
        <w:t xml:space="preserve"> </w:t>
      </w:r>
      <w:r>
        <w:rPr>
          <w:sz w:val="27"/>
        </w:rPr>
        <w:t>Председателя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Правительства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Министром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которого</w:t>
      </w:r>
      <w:r>
        <w:rPr>
          <w:spacing w:val="1"/>
          <w:sz w:val="27"/>
        </w:rPr>
        <w:t xml:space="preserve"> </w:t>
      </w:r>
      <w:r>
        <w:rPr>
          <w:sz w:val="27"/>
        </w:rPr>
        <w:t>возложена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координации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открытого</w:t>
      </w:r>
      <w:r>
        <w:rPr>
          <w:spacing w:val="68"/>
          <w:sz w:val="27"/>
        </w:rPr>
        <w:t xml:space="preserve"> </w:t>
      </w:r>
      <w:r>
        <w:rPr>
          <w:sz w:val="27"/>
        </w:rPr>
        <w:t>правительства,</w:t>
      </w:r>
      <w:r>
        <w:rPr>
          <w:spacing w:val="68"/>
          <w:sz w:val="27"/>
        </w:rPr>
        <w:t xml:space="preserve"> </w:t>
      </w:r>
      <w:r>
        <w:rPr>
          <w:sz w:val="27"/>
        </w:rPr>
        <w:t>руководителями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министерств,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служб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агентств,</w:t>
      </w:r>
      <w:r>
        <w:rPr>
          <w:spacing w:val="1"/>
          <w:sz w:val="27"/>
        </w:rPr>
        <w:t xml:space="preserve"> </w:t>
      </w:r>
      <w:r>
        <w:rPr>
          <w:sz w:val="27"/>
        </w:rPr>
        <w:t>руководство</w:t>
      </w:r>
      <w:r>
        <w:rPr>
          <w:spacing w:val="1"/>
          <w:sz w:val="27"/>
        </w:rPr>
        <w:t xml:space="preserve"> </w:t>
      </w:r>
      <w:r>
        <w:rPr>
          <w:sz w:val="27"/>
        </w:rPr>
        <w:t>деятельностью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1"/>
          <w:sz w:val="27"/>
        </w:rPr>
        <w:t xml:space="preserve"> </w:t>
      </w:r>
      <w:r>
        <w:rPr>
          <w:sz w:val="27"/>
        </w:rPr>
        <w:t>Правительство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68"/>
          <w:sz w:val="27"/>
        </w:rPr>
        <w:t xml:space="preserve"> </w:t>
      </w:r>
      <w:r>
        <w:rPr>
          <w:sz w:val="27"/>
        </w:rPr>
        <w:t>служб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7"/>
          <w:sz w:val="27"/>
        </w:rPr>
        <w:t xml:space="preserve"> </w:t>
      </w:r>
      <w:r>
        <w:rPr>
          <w:sz w:val="27"/>
        </w:rPr>
        <w:t>федеральных</w:t>
      </w:r>
      <w:r>
        <w:rPr>
          <w:spacing w:val="68"/>
          <w:sz w:val="27"/>
        </w:rPr>
        <w:t xml:space="preserve"> </w:t>
      </w:r>
      <w:r>
        <w:rPr>
          <w:sz w:val="27"/>
        </w:rPr>
        <w:t>агентств,</w:t>
      </w:r>
      <w:r>
        <w:rPr>
          <w:spacing w:val="68"/>
          <w:sz w:val="27"/>
        </w:rPr>
        <w:t xml:space="preserve"> </w:t>
      </w:r>
      <w:r>
        <w:rPr>
          <w:sz w:val="27"/>
        </w:rPr>
        <w:t>подведомственных</w:t>
      </w:r>
      <w:r>
        <w:rPr>
          <w:spacing w:val="1"/>
          <w:sz w:val="27"/>
        </w:rPr>
        <w:t xml:space="preserve"> </w:t>
      </w:r>
      <w:r>
        <w:rPr>
          <w:sz w:val="27"/>
        </w:rPr>
        <w:t>этим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федеральным</w:t>
      </w:r>
      <w:r>
        <w:rPr>
          <w:spacing w:val="1"/>
          <w:sz w:val="27"/>
        </w:rPr>
        <w:t xml:space="preserve"> </w:t>
      </w:r>
      <w:r>
        <w:rPr>
          <w:sz w:val="27"/>
        </w:rPr>
        <w:t>министерствам,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связи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протокольными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мероприятиями,</w:t>
      </w:r>
      <w:r>
        <w:rPr>
          <w:spacing w:val="1"/>
          <w:sz w:val="27"/>
        </w:rPr>
        <w:t xml:space="preserve"> </w:t>
      </w:r>
      <w:r>
        <w:rPr>
          <w:sz w:val="27"/>
        </w:rPr>
        <w:t>служебными</w:t>
      </w:r>
      <w:r>
        <w:rPr>
          <w:spacing w:val="68"/>
          <w:sz w:val="27"/>
        </w:rPr>
        <w:t xml:space="preserve"> </w:t>
      </w:r>
      <w:r>
        <w:rPr>
          <w:sz w:val="27"/>
        </w:rPr>
        <w:t>командировками</w:t>
      </w:r>
      <w:r>
        <w:rPr>
          <w:spacing w:val="68"/>
          <w:sz w:val="27"/>
        </w:rPr>
        <w:t xml:space="preserve"> </w:t>
      </w:r>
      <w:r>
        <w:rPr>
          <w:sz w:val="27"/>
        </w:rPr>
        <w:t>и</w:t>
      </w:r>
      <w:r>
        <w:rPr>
          <w:spacing w:val="68"/>
          <w:sz w:val="27"/>
        </w:rPr>
        <w:t xml:space="preserve"> </w:t>
      </w:r>
      <w:r>
        <w:rPr>
          <w:sz w:val="27"/>
        </w:rPr>
        <w:t>другими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официальными  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мероприятиями,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которых</w:t>
      </w:r>
      <w:r>
        <w:rPr>
          <w:spacing w:val="1"/>
          <w:sz w:val="27"/>
        </w:rPr>
        <w:t xml:space="preserve"> </w:t>
      </w:r>
      <w:r>
        <w:rPr>
          <w:sz w:val="27"/>
        </w:rPr>
        <w:t>связано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ими</w:t>
      </w:r>
      <w:r>
        <w:rPr>
          <w:spacing w:val="1"/>
          <w:sz w:val="27"/>
        </w:rPr>
        <w:t xml:space="preserve"> </w:t>
      </w:r>
      <w:r>
        <w:rPr>
          <w:sz w:val="27"/>
        </w:rPr>
        <w:t>служебных</w:t>
      </w:r>
      <w:r>
        <w:rPr>
          <w:spacing w:val="1"/>
          <w:sz w:val="27"/>
        </w:rPr>
        <w:t xml:space="preserve"> </w:t>
      </w:r>
      <w:r>
        <w:rPr>
          <w:sz w:val="27"/>
        </w:rPr>
        <w:t>(должностных)</w:t>
      </w:r>
      <w:r>
        <w:rPr>
          <w:spacing w:val="1"/>
          <w:sz w:val="27"/>
        </w:rPr>
        <w:t xml:space="preserve"> </w:t>
      </w:r>
      <w:r>
        <w:rPr>
          <w:sz w:val="27"/>
        </w:rPr>
        <w:t>обязанностей,</w:t>
      </w:r>
      <w:r>
        <w:rPr>
          <w:spacing w:val="1"/>
          <w:sz w:val="27"/>
        </w:rPr>
        <w:t xml:space="preserve"> </w:t>
      </w:r>
      <w:r>
        <w:rPr>
          <w:sz w:val="27"/>
        </w:rPr>
        <w:t>а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сдачи</w:t>
      </w:r>
      <w:r>
        <w:rPr>
          <w:spacing w:val="1"/>
          <w:sz w:val="27"/>
        </w:rPr>
        <w:t xml:space="preserve"> </w:t>
      </w:r>
      <w:r>
        <w:rPr>
          <w:sz w:val="27"/>
        </w:rPr>
        <w:t>подарка,</w:t>
      </w:r>
      <w:r>
        <w:rPr>
          <w:spacing w:val="1"/>
          <w:sz w:val="27"/>
        </w:rPr>
        <w:t xml:space="preserve"> </w:t>
      </w:r>
      <w:r>
        <w:rPr>
          <w:sz w:val="27"/>
        </w:rPr>
        <w:t>подачи</w:t>
      </w:r>
      <w:r>
        <w:rPr>
          <w:spacing w:val="1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68"/>
          <w:sz w:val="27"/>
        </w:rPr>
        <w:t xml:space="preserve"> </w:t>
      </w:r>
      <w:r>
        <w:rPr>
          <w:sz w:val="27"/>
        </w:rPr>
        <w:t>о</w:t>
      </w:r>
      <w:r>
        <w:rPr>
          <w:spacing w:val="68"/>
          <w:sz w:val="27"/>
        </w:rPr>
        <w:t xml:space="preserve"> </w:t>
      </w:r>
      <w:r>
        <w:rPr>
          <w:sz w:val="27"/>
        </w:rPr>
        <w:t>его</w:t>
      </w:r>
      <w:r>
        <w:rPr>
          <w:spacing w:val="68"/>
          <w:sz w:val="27"/>
        </w:rPr>
        <w:t xml:space="preserve"> </w:t>
      </w:r>
      <w:r>
        <w:rPr>
          <w:sz w:val="27"/>
        </w:rPr>
        <w:t>выкупе,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рассмотрения</w:t>
      </w:r>
      <w:r>
        <w:rPr>
          <w:spacing w:val="15"/>
          <w:sz w:val="27"/>
        </w:rPr>
        <w:t xml:space="preserve"> </w:t>
      </w:r>
      <w:r>
        <w:rPr>
          <w:sz w:val="27"/>
        </w:rPr>
        <w:t>вопросов</w:t>
      </w:r>
      <w:r>
        <w:rPr>
          <w:spacing w:val="21"/>
          <w:sz w:val="27"/>
        </w:rPr>
        <w:t xml:space="preserve"> </w:t>
      </w:r>
      <w:r>
        <w:rPr>
          <w:sz w:val="27"/>
        </w:rPr>
        <w:t>об</w:t>
      </w:r>
      <w:r>
        <w:rPr>
          <w:spacing w:val="12"/>
          <w:sz w:val="27"/>
        </w:rPr>
        <w:t xml:space="preserve"> </w:t>
      </w:r>
      <w:r>
        <w:rPr>
          <w:sz w:val="27"/>
        </w:rPr>
        <w:t>использовании</w:t>
      </w:r>
      <w:r>
        <w:rPr>
          <w:spacing w:val="16"/>
          <w:sz w:val="27"/>
        </w:rPr>
        <w:t xml:space="preserve"> </w:t>
      </w:r>
      <w:r>
        <w:rPr>
          <w:sz w:val="27"/>
        </w:rPr>
        <w:t>подарка».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" w:line="240" w:lineRule="auto"/>
        <w:ind w:left="0" w:right="0" w:firstLine="337" w:firstLineChars="125"/>
        <w:jc w:val="both"/>
        <w:textAlignment w:val="auto"/>
      </w:pPr>
      <w:r>
        <w:t>- Решения Комиссии по координации работы по противодействию коррупции в</w:t>
      </w:r>
      <w:r>
        <w:rPr>
          <w:spacing w:val="1"/>
        </w:rPr>
        <w:t xml:space="preserve"> </w:t>
      </w:r>
      <w:r>
        <w:t>Республике</w:t>
      </w:r>
      <w:r>
        <w:rPr>
          <w:spacing w:val="17"/>
        </w:rPr>
        <w:t xml:space="preserve"> </w:t>
      </w:r>
      <w:r>
        <w:t>Татарстан.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 работает</w:t>
      </w:r>
      <w:r>
        <w:rPr>
          <w:spacing w:val="1"/>
          <w:sz w:val="27"/>
        </w:rPr>
        <w:t xml:space="preserve"> </w:t>
      </w:r>
      <w:r>
        <w:rPr>
          <w:sz w:val="27"/>
        </w:rPr>
        <w:t>в координированном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взаимодействии</w:t>
      </w:r>
      <w:r>
        <w:rPr>
          <w:spacing w:val="1"/>
          <w:sz w:val="27"/>
        </w:rPr>
        <w:t xml:space="preserve"> </w:t>
      </w:r>
      <w:r>
        <w:rPr>
          <w:sz w:val="27"/>
        </w:rPr>
        <w:t>с представителями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37"/>
          <w:sz w:val="27"/>
        </w:rPr>
        <w:t xml:space="preserve"> </w:t>
      </w:r>
      <w:r>
        <w:rPr>
          <w:sz w:val="27"/>
        </w:rPr>
        <w:t>и</w:t>
      </w:r>
      <w:r>
        <w:rPr>
          <w:spacing w:val="32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26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36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48"/>
          <w:sz w:val="27"/>
        </w:rPr>
        <w:t xml:space="preserve"> </w:t>
      </w:r>
      <w:r>
        <w:rPr>
          <w:sz w:val="27"/>
        </w:rPr>
        <w:t>а</w:t>
      </w:r>
      <w:r>
        <w:rPr>
          <w:spacing w:val="21"/>
          <w:sz w:val="27"/>
        </w:rPr>
        <w:t xml:space="preserve"> </w:t>
      </w:r>
      <w:r>
        <w:rPr>
          <w:sz w:val="27"/>
        </w:rPr>
        <w:t>равно</w:t>
      </w:r>
      <w:r>
        <w:rPr>
          <w:spacing w:val="51"/>
          <w:sz w:val="27"/>
        </w:rPr>
        <w:t xml:space="preserve"> </w:t>
      </w:r>
      <w:r>
        <w:rPr>
          <w:sz w:val="27"/>
        </w:rPr>
        <w:t>-</w:t>
      </w:r>
      <w:r>
        <w:rPr>
          <w:spacing w:val="21"/>
          <w:sz w:val="27"/>
        </w:rPr>
        <w:t xml:space="preserve"> </w:t>
      </w:r>
      <w:r>
        <w:rPr>
          <w:sz w:val="27"/>
        </w:rPr>
        <w:t>Директором,</w:t>
      </w:r>
      <w:r>
        <w:rPr>
          <w:spacing w:val="-65"/>
          <w:sz w:val="27"/>
        </w:rPr>
        <w:t xml:space="preserve"> </w:t>
      </w:r>
      <w:r>
        <w:rPr>
          <w:sz w:val="27"/>
        </w:rPr>
        <w:t>Заместителем</w:t>
      </w:r>
      <w:r>
        <w:rPr>
          <w:spacing w:val="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воспитательной работе,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 Педагогическим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и Студенческим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советами,</w:t>
      </w:r>
      <w:r>
        <w:rPr>
          <w:spacing w:val="1"/>
          <w:sz w:val="27"/>
        </w:rPr>
        <w:t xml:space="preserve"> </w:t>
      </w:r>
      <w:r>
        <w:rPr>
          <w:sz w:val="27"/>
        </w:rPr>
        <w:t>а также иными</w:t>
      </w:r>
      <w:r>
        <w:rPr>
          <w:spacing w:val="1"/>
          <w:sz w:val="27"/>
        </w:rPr>
        <w:t xml:space="preserve"> </w:t>
      </w:r>
      <w:r>
        <w:rPr>
          <w:sz w:val="27"/>
        </w:rPr>
        <w:t>коллегиальными/совещательными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органами</w:t>
      </w:r>
      <w:r>
        <w:rPr>
          <w:spacing w:val="1"/>
          <w:sz w:val="27"/>
        </w:rPr>
        <w:t xml:space="preserve"> </w:t>
      </w:r>
      <w:r>
        <w:rPr>
          <w:sz w:val="27"/>
        </w:rPr>
        <w:t>(общественного/студенческого)</w:t>
      </w:r>
      <w:r>
        <w:rPr>
          <w:spacing w:val="1"/>
          <w:sz w:val="27"/>
        </w:rPr>
        <w:t xml:space="preserve"> </w:t>
      </w:r>
      <w:r>
        <w:rPr>
          <w:sz w:val="27"/>
        </w:rPr>
        <w:t>самоуправления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в порядке</w:t>
      </w:r>
      <w:r>
        <w:rPr>
          <w:spacing w:val="1"/>
          <w:sz w:val="27"/>
        </w:rPr>
        <w:t xml:space="preserve"> </w:t>
      </w:r>
      <w:r>
        <w:rPr>
          <w:sz w:val="27"/>
        </w:rPr>
        <w:t>и на условиях,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определяемых Уставом,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нормативными</w:t>
      </w:r>
      <w:r>
        <w:rPr>
          <w:spacing w:val="67"/>
          <w:sz w:val="27"/>
        </w:rPr>
        <w:t xml:space="preserve"> </w:t>
      </w:r>
      <w:r>
        <w:rPr>
          <w:sz w:val="27"/>
        </w:rPr>
        <w:t>актами</w:t>
      </w:r>
      <w:r>
        <w:rPr>
          <w:spacing w:val="68"/>
          <w:sz w:val="27"/>
        </w:rPr>
        <w:t xml:space="preserve"> </w:t>
      </w:r>
      <w:r>
        <w:rPr>
          <w:sz w:val="27"/>
        </w:rPr>
        <w:t xml:space="preserve">(приказами Директора)  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и настоящим</w:t>
      </w:r>
      <w:r>
        <w:rPr>
          <w:spacing w:val="1"/>
          <w:sz w:val="27"/>
        </w:rPr>
        <w:t xml:space="preserve"> </w:t>
      </w:r>
      <w:r>
        <w:rPr>
          <w:sz w:val="27"/>
        </w:rPr>
        <w:t>Положением.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1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</w:t>
      </w:r>
      <w:r>
        <w:rPr>
          <w:spacing w:val="58"/>
          <w:sz w:val="27"/>
        </w:rPr>
        <w:t xml:space="preserve"> </w:t>
      </w:r>
      <w:r>
        <w:rPr>
          <w:sz w:val="27"/>
        </w:rPr>
        <w:t>не</w:t>
      </w:r>
      <w:r>
        <w:rPr>
          <w:spacing w:val="46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46"/>
          <w:sz w:val="27"/>
        </w:rPr>
        <w:t xml:space="preserve"> </w:t>
      </w:r>
      <w:r>
        <w:rPr>
          <w:sz w:val="27"/>
        </w:rPr>
        <w:t>административно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распорядительную</w:t>
      </w:r>
      <w:r>
        <w:rPr>
          <w:spacing w:val="5"/>
          <w:sz w:val="27"/>
        </w:rPr>
        <w:t xml:space="preserve"> </w:t>
      </w:r>
      <w:r>
        <w:rPr>
          <w:sz w:val="27"/>
        </w:rPr>
        <w:t>и</w:t>
      </w:r>
      <w:r>
        <w:rPr>
          <w:spacing w:val="45"/>
          <w:sz w:val="27"/>
        </w:rPr>
        <w:t xml:space="preserve"> </w:t>
      </w:r>
      <w:r>
        <w:rPr>
          <w:sz w:val="27"/>
        </w:rPr>
        <w:t>основную</w:t>
      </w:r>
      <w:r>
        <w:rPr>
          <w:sz w:val="27"/>
          <w:lang w:val="ru-RU"/>
        </w:rPr>
        <w:t xml:space="preserve"> 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педагогическую/воспитательную</w:t>
      </w:r>
      <w:r>
        <w:rPr>
          <w:spacing w:val="13"/>
          <w:sz w:val="27"/>
        </w:rPr>
        <w:t xml:space="preserve"> </w:t>
      </w:r>
      <w:r>
        <w:rPr>
          <w:sz w:val="27"/>
        </w:rPr>
        <w:t>деятельность.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Члены</w:t>
      </w:r>
      <w:r>
        <w:rPr>
          <w:spacing w:val="32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вправе</w:t>
      </w:r>
      <w:r>
        <w:rPr>
          <w:spacing w:val="34"/>
        </w:rPr>
        <w:t xml:space="preserve"> </w:t>
      </w:r>
      <w:r>
        <w:t>вмешиваться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текущую</w:t>
      </w:r>
      <w:r>
        <w:rPr>
          <w:spacing w:val="40"/>
        </w:rPr>
        <w:t xml:space="preserve"> </w:t>
      </w:r>
      <w:r>
        <w:t>исполнительную,</w:t>
      </w:r>
      <w:r>
        <w:rPr>
          <w:spacing w:val="44"/>
        </w:rPr>
        <w:t xml:space="preserve"> </w:t>
      </w:r>
      <w:r>
        <w:t>основную</w:t>
      </w:r>
      <w:r>
        <w:rPr>
          <w:spacing w:val="-64"/>
        </w:rPr>
        <w:t xml:space="preserve"> </w:t>
      </w:r>
      <w:r>
        <w:t>педагогическую/воспитательную</w:t>
      </w:r>
      <w:r>
        <w:rPr>
          <w:spacing w:val="1"/>
        </w:rPr>
        <w:t xml:space="preserve"> </w:t>
      </w:r>
      <w:r>
        <w:t>деятельность 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47"/>
        </w:rPr>
        <w:t xml:space="preserve"> </w:t>
      </w:r>
      <w:r>
        <w:t>административных</w:t>
      </w:r>
      <w:r>
        <w:rPr>
          <w:spacing w:val="2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работников</w:t>
      </w:r>
      <w:r>
        <w:rPr>
          <w:spacing w:val="28"/>
        </w:rPr>
        <w:t xml:space="preserve"> </w:t>
      </w:r>
      <w:r>
        <w:rPr>
          <w:rFonts w:hint="default"/>
        </w:rPr>
        <w:t>Колледжа</w:t>
      </w:r>
      <w:r>
        <w:t>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4" w:after="0" w:line="240" w:lineRule="auto"/>
        <w:ind w:left="0" w:right="0" w:firstLine="338" w:firstLineChars="125"/>
        <w:jc w:val="both"/>
        <w:textAlignment w:val="auto"/>
      </w:pPr>
      <w:r>
        <w:t>ОСНОВНЫЕ</w:t>
      </w:r>
      <w:r>
        <w:rPr>
          <w:spacing w:val="55"/>
        </w:rPr>
        <w:t xml:space="preserve"> </w:t>
      </w:r>
      <w:r>
        <w:t>ЦЕЛИ,</w:t>
      </w:r>
      <w:r>
        <w:rPr>
          <w:spacing w:val="44"/>
        </w:rPr>
        <w:t xml:space="preserve"> </w:t>
      </w:r>
      <w:r>
        <w:t>ЗАДАЧИ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НАПРАВЛЕНИЯ</w:t>
      </w:r>
      <w:r>
        <w:rPr>
          <w:spacing w:val="-65"/>
        </w:rPr>
        <w:t xml:space="preserve"> </w:t>
      </w:r>
      <w:r>
        <w:t>РАБОТЫ.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6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Основные</w:t>
      </w:r>
      <w:r>
        <w:rPr>
          <w:spacing w:val="22"/>
          <w:sz w:val="27"/>
        </w:rPr>
        <w:t xml:space="preserve"> </w:t>
      </w:r>
      <w:r>
        <w:rPr>
          <w:sz w:val="27"/>
        </w:rPr>
        <w:t>цели: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970"/>
          <w:tab w:val="left" w:pos="9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обеспечение</w:t>
      </w:r>
      <w:r>
        <w:rPr>
          <w:spacing w:val="54"/>
          <w:sz w:val="27"/>
        </w:rPr>
        <w:t xml:space="preserve"> </w:t>
      </w:r>
      <w:r>
        <w:rPr>
          <w:sz w:val="27"/>
        </w:rPr>
        <w:t>надлежащего</w:t>
      </w:r>
      <w:r>
        <w:rPr>
          <w:spacing w:val="58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62"/>
          <w:sz w:val="27"/>
        </w:rPr>
        <w:t xml:space="preserve"> </w:t>
      </w:r>
      <w:r>
        <w:rPr>
          <w:sz w:val="27"/>
        </w:rPr>
        <w:t>контроля</w:t>
      </w:r>
      <w:r>
        <w:rPr>
          <w:spacing w:val="48"/>
          <w:sz w:val="27"/>
        </w:rPr>
        <w:t xml:space="preserve"> </w:t>
      </w:r>
      <w:r>
        <w:rPr>
          <w:sz w:val="27"/>
        </w:rPr>
        <w:t>посредством</w:t>
      </w:r>
      <w:r>
        <w:rPr>
          <w:spacing w:val="-64"/>
          <w:sz w:val="27"/>
        </w:rPr>
        <w:t xml:space="preserve"> </w:t>
      </w:r>
      <w:r>
        <w:rPr>
          <w:sz w:val="27"/>
        </w:rPr>
        <w:t>привлечения</w:t>
      </w:r>
      <w:r>
        <w:rPr>
          <w:spacing w:val="24"/>
          <w:sz w:val="27"/>
        </w:rPr>
        <w:t xml:space="preserve"> </w:t>
      </w:r>
      <w:r>
        <w:rPr>
          <w:sz w:val="27"/>
        </w:rPr>
        <w:t>молодежи</w:t>
      </w:r>
      <w:r>
        <w:rPr>
          <w:spacing w:val="24"/>
          <w:sz w:val="27"/>
        </w:rPr>
        <w:t xml:space="preserve"> </w:t>
      </w:r>
      <w:r>
        <w:rPr>
          <w:sz w:val="27"/>
        </w:rPr>
        <w:t>к</w:t>
      </w:r>
      <w:r>
        <w:rPr>
          <w:spacing w:val="14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14"/>
          <w:sz w:val="27"/>
        </w:rPr>
        <w:t xml:space="preserve"> </w:t>
      </w:r>
      <w:r>
        <w:rPr>
          <w:sz w:val="27"/>
        </w:rPr>
        <w:t>работе;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970"/>
          <w:tab w:val="left" w:pos="9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создание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правовых,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социальных,</w:t>
      </w:r>
      <w:r>
        <w:rPr>
          <w:spacing w:val="1"/>
          <w:sz w:val="27"/>
        </w:rPr>
        <w:t xml:space="preserve"> </w:t>
      </w:r>
      <w:r>
        <w:rPr>
          <w:sz w:val="27"/>
        </w:rPr>
        <w:t>морально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этических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системных</w:t>
      </w:r>
      <w:r>
        <w:rPr>
          <w:spacing w:val="38"/>
          <w:sz w:val="27"/>
        </w:rPr>
        <w:t xml:space="preserve"> </w:t>
      </w:r>
      <w:r>
        <w:rPr>
          <w:sz w:val="27"/>
        </w:rPr>
        <w:t>представлений</w:t>
      </w:r>
      <w:r>
        <w:rPr>
          <w:spacing w:val="52"/>
          <w:sz w:val="27"/>
        </w:rPr>
        <w:t xml:space="preserve"> </w:t>
      </w:r>
      <w:r>
        <w:rPr>
          <w:sz w:val="27"/>
        </w:rPr>
        <w:t>и</w:t>
      </w:r>
      <w:r>
        <w:rPr>
          <w:spacing w:val="33"/>
          <w:sz w:val="27"/>
        </w:rPr>
        <w:t xml:space="preserve"> </w:t>
      </w:r>
      <w:r>
        <w:rPr>
          <w:sz w:val="27"/>
        </w:rPr>
        <w:t>основ</w:t>
      </w:r>
      <w:r>
        <w:rPr>
          <w:spacing w:val="44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44"/>
          <w:sz w:val="27"/>
        </w:rPr>
        <w:t xml:space="preserve"> </w:t>
      </w:r>
      <w:r>
        <w:rPr>
          <w:sz w:val="27"/>
        </w:rPr>
        <w:t>и</w:t>
      </w:r>
      <w:r>
        <w:rPr>
          <w:spacing w:val="38"/>
          <w:sz w:val="27"/>
        </w:rPr>
        <w:t xml:space="preserve"> </w:t>
      </w:r>
      <w:r>
        <w:rPr>
          <w:sz w:val="27"/>
        </w:rPr>
        <w:t>противодействия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012"/>
          <w:tab w:val="left" w:pos="10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коррупции</w:t>
      </w:r>
      <w:r>
        <w:rPr>
          <w:spacing w:val="1"/>
          <w:sz w:val="27"/>
        </w:rPr>
        <w:t xml:space="preserve"> </w:t>
      </w:r>
      <w:r>
        <w:rPr>
          <w:sz w:val="27"/>
        </w:rPr>
        <w:t>в государстве/обществе</w:t>
      </w:r>
      <w:r>
        <w:rPr>
          <w:spacing w:val="1"/>
          <w:sz w:val="27"/>
        </w:rPr>
        <w:t xml:space="preserve"> </w:t>
      </w:r>
      <w:r>
        <w:rPr>
          <w:sz w:val="27"/>
        </w:rPr>
        <w:t>(безотносительно</w:t>
      </w:r>
      <w:r>
        <w:rPr>
          <w:spacing w:val="1"/>
          <w:sz w:val="27"/>
        </w:rPr>
        <w:t xml:space="preserve"> </w:t>
      </w:r>
      <w:r>
        <w:rPr>
          <w:sz w:val="27"/>
        </w:rPr>
        <w:t>места учебы</w:t>
      </w:r>
      <w:r>
        <w:rPr>
          <w:spacing w:val="1"/>
          <w:sz w:val="27"/>
        </w:rPr>
        <w:t xml:space="preserve"> </w:t>
      </w:r>
      <w:r>
        <w:rPr>
          <w:sz w:val="27"/>
        </w:rPr>
        <w:t>и/или</w:t>
      </w:r>
      <w:r>
        <w:rPr>
          <w:spacing w:val="-65"/>
          <w:sz w:val="27"/>
        </w:rPr>
        <w:t xml:space="preserve"> </w:t>
      </w:r>
      <w:r>
        <w:rPr>
          <w:sz w:val="27"/>
        </w:rPr>
        <w:t>работы);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012"/>
          <w:tab w:val="left" w:pos="10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оптимизация</w:t>
      </w:r>
      <w:r>
        <w:rPr>
          <w:spacing w:val="43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47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44"/>
          <w:sz w:val="27"/>
        </w:rPr>
        <w:t xml:space="preserve"> </w:t>
      </w:r>
      <w:r>
        <w:rPr>
          <w:sz w:val="27"/>
        </w:rPr>
        <w:t>и</w:t>
      </w:r>
      <w:r>
        <w:rPr>
          <w:spacing w:val="28"/>
          <w:sz w:val="27"/>
        </w:rPr>
        <w:t xml:space="preserve"> </w:t>
      </w:r>
      <w:r>
        <w:rPr>
          <w:sz w:val="27"/>
        </w:rPr>
        <w:t>противодействия</w:t>
      </w:r>
      <w:r>
        <w:rPr>
          <w:spacing w:val="46"/>
          <w:sz w:val="27"/>
        </w:rPr>
        <w:t xml:space="preserve"> </w:t>
      </w:r>
      <w:r>
        <w:rPr>
          <w:sz w:val="27"/>
        </w:rPr>
        <w:t>коррупции</w:t>
      </w:r>
      <w:r>
        <w:rPr>
          <w:spacing w:val="52"/>
          <w:sz w:val="27"/>
        </w:rPr>
        <w:t xml:space="preserve"> </w:t>
      </w:r>
      <w:r>
        <w:rPr>
          <w:sz w:val="27"/>
        </w:rPr>
        <w:t>в</w:t>
      </w:r>
      <w:r>
        <w:rPr>
          <w:spacing w:val="-64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;</w:t>
      </w:r>
    </w:p>
    <w:p>
      <w:pPr>
        <w:pStyle w:val="8"/>
        <w:keepNext w:val="0"/>
        <w:keepLines w:val="0"/>
        <w:pageBreakBefore w:val="0"/>
        <w:widowControl w:val="0"/>
        <w:numPr>
          <w:ilvl w:val="3"/>
          <w:numId w:val="3"/>
        </w:numPr>
        <w:tabs>
          <w:tab w:val="left" w:pos="1367"/>
          <w:tab w:val="left" w:pos="13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формирование</w:t>
      </w:r>
      <w:r>
        <w:rPr>
          <w:spacing w:val="33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молодежи</w:t>
      </w:r>
      <w:r>
        <w:rPr>
          <w:spacing w:val="40"/>
          <w:sz w:val="27"/>
        </w:rPr>
        <w:t xml:space="preserve"> </w:t>
      </w:r>
      <w:r>
        <w:rPr>
          <w:sz w:val="27"/>
        </w:rPr>
        <w:t>гармоничного</w:t>
      </w:r>
      <w:r>
        <w:rPr>
          <w:spacing w:val="46"/>
          <w:sz w:val="27"/>
        </w:rPr>
        <w:t xml:space="preserve"> </w:t>
      </w:r>
      <w:r>
        <w:rPr>
          <w:sz w:val="27"/>
        </w:rPr>
        <w:t>сочетания</w:t>
      </w:r>
      <w:r>
        <w:rPr>
          <w:spacing w:val="47"/>
          <w:sz w:val="27"/>
        </w:rPr>
        <w:t xml:space="preserve"> </w:t>
      </w:r>
      <w:r>
        <w:rPr>
          <w:sz w:val="27"/>
        </w:rPr>
        <w:t>понимания</w:t>
      </w:r>
      <w:r>
        <w:rPr>
          <w:spacing w:val="40"/>
          <w:sz w:val="27"/>
        </w:rPr>
        <w:t xml:space="preserve"> </w:t>
      </w:r>
      <w:r>
        <w:rPr>
          <w:sz w:val="27"/>
        </w:rPr>
        <w:t>личной</w:t>
      </w:r>
      <w:r>
        <w:rPr>
          <w:spacing w:val="-65"/>
          <w:sz w:val="27"/>
        </w:rPr>
        <w:t xml:space="preserve"> </w:t>
      </w:r>
      <w:r>
        <w:rPr>
          <w:sz w:val="27"/>
        </w:rPr>
        <w:t>(общественно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rPr>
          <w:sz w:val="27"/>
        </w:rPr>
        <w:t>гражданской)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 системного</w:t>
      </w:r>
      <w:r>
        <w:rPr>
          <w:spacing w:val="1"/>
          <w:sz w:val="27"/>
        </w:rPr>
        <w:t xml:space="preserve"> </w:t>
      </w:r>
      <w:r>
        <w:rPr>
          <w:sz w:val="27"/>
        </w:rPr>
        <w:t>неприятия</w:t>
      </w:r>
      <w:r>
        <w:rPr>
          <w:spacing w:val="1"/>
          <w:sz w:val="27"/>
        </w:rPr>
        <w:t xml:space="preserve"> </w:t>
      </w:r>
      <w:r>
        <w:rPr>
          <w:sz w:val="27"/>
        </w:rPr>
        <w:t>проявлений</w:t>
      </w:r>
      <w:r>
        <w:rPr>
          <w:spacing w:val="16"/>
          <w:sz w:val="27"/>
        </w:rPr>
        <w:t xml:space="preserve"> </w:t>
      </w:r>
      <w:r>
        <w:rPr>
          <w:sz w:val="27"/>
        </w:rPr>
        <w:t>коррупции</w:t>
      </w:r>
      <w:r>
        <w:rPr>
          <w:spacing w:val="21"/>
          <w:sz w:val="27"/>
        </w:rPr>
        <w:t xml:space="preserve"> </w:t>
      </w:r>
      <w:r>
        <w:rPr>
          <w:sz w:val="27"/>
        </w:rPr>
        <w:t>в</w:t>
      </w:r>
      <w:r>
        <w:rPr>
          <w:spacing w:val="14"/>
          <w:sz w:val="27"/>
        </w:rPr>
        <w:t xml:space="preserve"> </w:t>
      </w:r>
      <w:r>
        <w:rPr>
          <w:sz w:val="27"/>
        </w:rPr>
        <w:t>государстве/обществе;</w:t>
      </w:r>
    </w:p>
    <w:p>
      <w:pPr>
        <w:pStyle w:val="8"/>
        <w:keepNext w:val="0"/>
        <w:keepLines w:val="0"/>
        <w:pageBreakBefore w:val="0"/>
        <w:widowControl w:val="0"/>
        <w:numPr>
          <w:ilvl w:val="3"/>
          <w:numId w:val="3"/>
        </w:numPr>
        <w:tabs>
          <w:tab w:val="left" w:pos="1334"/>
          <w:tab w:val="left" w:pos="13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развитие</w:t>
      </w:r>
      <w:r>
        <w:rPr>
          <w:spacing w:val="1"/>
          <w:sz w:val="27"/>
        </w:rPr>
        <w:t xml:space="preserve"> </w:t>
      </w:r>
      <w:r>
        <w:rPr>
          <w:sz w:val="27"/>
        </w:rPr>
        <w:t>правовой</w:t>
      </w:r>
      <w:r>
        <w:rPr>
          <w:spacing w:val="1"/>
          <w:sz w:val="27"/>
        </w:rPr>
        <w:t xml:space="preserve"> </w:t>
      </w:r>
      <w:r>
        <w:rPr>
          <w:sz w:val="27"/>
        </w:rPr>
        <w:t>грамотности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 понимания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общественно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гражданской</w:t>
      </w:r>
      <w:r>
        <w:rPr>
          <w:spacing w:val="-65"/>
          <w:sz w:val="27"/>
        </w:rPr>
        <w:t xml:space="preserve"> </w:t>
      </w:r>
      <w:r>
        <w:rPr>
          <w:sz w:val="27"/>
        </w:rPr>
        <w:t>ответственности.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6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Основные</w:t>
      </w:r>
      <w:r>
        <w:rPr>
          <w:spacing w:val="25"/>
          <w:sz w:val="27"/>
        </w:rPr>
        <w:t xml:space="preserve"> </w:t>
      </w:r>
      <w:r>
        <w:rPr>
          <w:sz w:val="27"/>
        </w:rPr>
        <w:t>задачи: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38"/>
          <w:tab w:val="left" w:pos="13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организация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системного участия</w:t>
      </w:r>
      <w:r>
        <w:rPr>
          <w:spacing w:val="1"/>
          <w:sz w:val="27"/>
        </w:rPr>
        <w:t xml:space="preserve"> </w:t>
      </w:r>
      <w:r>
        <w:rPr>
          <w:sz w:val="27"/>
        </w:rPr>
        <w:t>студентов</w:t>
      </w:r>
      <w:r>
        <w:rPr>
          <w:spacing w:val="1"/>
          <w:sz w:val="27"/>
        </w:rPr>
        <w:t xml:space="preserve"> </w:t>
      </w:r>
      <w:r>
        <w:rPr>
          <w:sz w:val="27"/>
        </w:rPr>
        <w:t>(молодежи)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в</w:t>
      </w:r>
      <w:r>
        <w:rPr>
          <w:spacing w:val="-65"/>
          <w:sz w:val="27"/>
        </w:rPr>
        <w:t xml:space="preserve"> </w:t>
      </w:r>
      <w:r>
        <w:rPr>
          <w:sz w:val="27"/>
        </w:rPr>
        <w:t>общественном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контроле</w:t>
      </w:r>
      <w:r>
        <w:rPr>
          <w:spacing w:val="1"/>
          <w:sz w:val="27"/>
        </w:rPr>
        <w:t xml:space="preserve"> </w:t>
      </w:r>
      <w:r>
        <w:rPr>
          <w:sz w:val="27"/>
        </w:rPr>
        <w:t>и мероприятиях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направленности;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34"/>
          <w:tab w:val="left" w:pos="13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координированная реализация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(Комиссией)</w:t>
      </w:r>
      <w:r>
        <w:rPr>
          <w:spacing w:val="1"/>
          <w:sz w:val="27"/>
        </w:rPr>
        <w:t xml:space="preserve"> </w:t>
      </w:r>
      <w:r>
        <w:rPr>
          <w:sz w:val="27"/>
        </w:rPr>
        <w:t>планов</w:t>
      </w:r>
      <w:r>
        <w:rPr>
          <w:spacing w:val="1"/>
          <w:sz w:val="27"/>
        </w:rPr>
        <w:t xml:space="preserve"> </w:t>
      </w:r>
      <w:r>
        <w:rPr>
          <w:sz w:val="27"/>
        </w:rPr>
        <w:t>антикоррупционных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50"/>
          <w:sz w:val="27"/>
        </w:rPr>
        <w:t xml:space="preserve"> </w:t>
      </w:r>
      <w:r>
        <w:rPr>
          <w:sz w:val="27"/>
        </w:rPr>
        <w:t>с</w:t>
      </w:r>
      <w:r>
        <w:rPr>
          <w:spacing w:val="24"/>
          <w:sz w:val="27"/>
        </w:rPr>
        <w:t xml:space="preserve"> </w:t>
      </w:r>
      <w:r>
        <w:rPr>
          <w:sz w:val="27"/>
        </w:rPr>
        <w:t>участием</w:t>
      </w:r>
      <w:r>
        <w:rPr>
          <w:spacing w:val="53"/>
          <w:sz w:val="27"/>
        </w:rPr>
        <w:t xml:space="preserve"> </w:t>
      </w:r>
      <w:r>
        <w:rPr>
          <w:sz w:val="27"/>
        </w:rPr>
        <w:t>молодежи,</w:t>
      </w:r>
      <w:r>
        <w:rPr>
          <w:spacing w:val="52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38"/>
          <w:sz w:val="27"/>
        </w:rPr>
        <w:t xml:space="preserve"> </w:t>
      </w:r>
      <w:r>
        <w:rPr>
          <w:sz w:val="27"/>
        </w:rPr>
        <w:t>и</w:t>
      </w:r>
      <w:r>
        <w:rPr>
          <w:spacing w:val="38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-64"/>
          <w:sz w:val="27"/>
        </w:rPr>
        <w:t xml:space="preserve"> </w:t>
      </w:r>
      <w:r>
        <w:rPr>
          <w:sz w:val="27"/>
        </w:rPr>
        <w:t>работников;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28"/>
          <w:tab w:val="left" w:pos="13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формирование</w:t>
      </w:r>
      <w:r>
        <w:rPr>
          <w:spacing w:val="44"/>
          <w:sz w:val="27"/>
        </w:rPr>
        <w:t xml:space="preserve"> </w:t>
      </w:r>
      <w:r>
        <w:rPr>
          <w:sz w:val="27"/>
        </w:rPr>
        <w:t>в</w:t>
      </w:r>
      <w:r>
        <w:rPr>
          <w:spacing w:val="2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43"/>
          <w:sz w:val="27"/>
        </w:rPr>
        <w:t xml:space="preserve"> </w:t>
      </w:r>
      <w:r>
        <w:rPr>
          <w:sz w:val="27"/>
        </w:rPr>
        <w:t>(единой)</w:t>
      </w:r>
      <w:r>
        <w:rPr>
          <w:spacing w:val="42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37"/>
          <w:sz w:val="27"/>
        </w:rPr>
        <w:t xml:space="preserve"> </w:t>
      </w:r>
      <w:r>
        <w:rPr>
          <w:sz w:val="27"/>
        </w:rPr>
        <w:t>мониторинга</w:t>
      </w:r>
      <w:r>
        <w:rPr>
          <w:spacing w:val="33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информирования</w:t>
      </w:r>
      <w:r>
        <w:rPr>
          <w:spacing w:val="44"/>
          <w:sz w:val="27"/>
        </w:rPr>
        <w:t xml:space="preserve"> </w:t>
      </w:r>
      <w:r>
        <w:rPr>
          <w:sz w:val="27"/>
        </w:rPr>
        <w:t>в</w:t>
      </w:r>
      <w:r>
        <w:rPr>
          <w:spacing w:val="30"/>
          <w:sz w:val="27"/>
        </w:rPr>
        <w:t xml:space="preserve"> </w:t>
      </w:r>
      <w:r>
        <w:rPr>
          <w:sz w:val="27"/>
        </w:rPr>
        <w:t>сфере</w:t>
      </w:r>
      <w:r>
        <w:rPr>
          <w:spacing w:val="44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32"/>
          <w:sz w:val="27"/>
        </w:rPr>
        <w:t xml:space="preserve"> </w:t>
      </w:r>
      <w:r>
        <w:rPr>
          <w:sz w:val="27"/>
        </w:rPr>
        <w:t>деятельности;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2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воспитание и пропагандирование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правовых,</w:t>
      </w:r>
      <w:r>
        <w:rPr>
          <w:spacing w:val="1"/>
          <w:sz w:val="27"/>
        </w:rPr>
        <w:t xml:space="preserve"> </w:t>
      </w:r>
      <w:r>
        <w:rPr>
          <w:sz w:val="27"/>
        </w:rPr>
        <w:t>социальных,</w:t>
      </w:r>
      <w:r>
        <w:rPr>
          <w:spacing w:val="1"/>
          <w:sz w:val="27"/>
        </w:rPr>
        <w:t xml:space="preserve"> </w:t>
      </w:r>
      <w:r>
        <w:rPr>
          <w:sz w:val="27"/>
        </w:rPr>
        <w:t>морально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этических системных представлений и основ предупреждения и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противодействия</w:t>
      </w:r>
      <w:r>
        <w:rPr>
          <w:spacing w:val="14"/>
          <w:sz w:val="27"/>
        </w:rPr>
        <w:t xml:space="preserve"> </w:t>
      </w:r>
      <w:r>
        <w:rPr>
          <w:sz w:val="27"/>
        </w:rPr>
        <w:t>коррупции;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132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выработка навыков практической антикоррупционной деятельности у</w:t>
      </w:r>
      <w:r>
        <w:rPr>
          <w:spacing w:val="1"/>
          <w:sz w:val="27"/>
        </w:rPr>
        <w:t xml:space="preserve"> </w:t>
      </w:r>
      <w:r>
        <w:rPr>
          <w:sz w:val="27"/>
        </w:rPr>
        <w:t>студентов</w:t>
      </w:r>
      <w:r>
        <w:rPr>
          <w:spacing w:val="11"/>
          <w:sz w:val="27"/>
        </w:rPr>
        <w:t xml:space="preserve"> </w:t>
      </w:r>
      <w:r>
        <w:rPr>
          <w:sz w:val="27"/>
        </w:rPr>
        <w:t>(молодежи).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6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Направления</w:t>
      </w:r>
      <w:r>
        <w:rPr>
          <w:spacing w:val="34"/>
          <w:sz w:val="27"/>
        </w:rPr>
        <w:t xml:space="preserve"> </w:t>
      </w:r>
      <w:r>
        <w:rPr>
          <w:sz w:val="27"/>
        </w:rPr>
        <w:t>работы: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843"/>
          <w:tab w:val="left" w:pos="8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выявление</w:t>
      </w:r>
      <w:r>
        <w:rPr>
          <w:spacing w:val="1"/>
          <w:sz w:val="27"/>
        </w:rPr>
        <w:t xml:space="preserve"> </w:t>
      </w:r>
      <w:r>
        <w:rPr>
          <w:sz w:val="27"/>
        </w:rPr>
        <w:t>(мониторинг)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принятие доступных мер</w:t>
      </w:r>
      <w:r>
        <w:rPr>
          <w:spacing w:val="1"/>
          <w:sz w:val="27"/>
        </w:rPr>
        <w:t xml:space="preserve"> </w:t>
      </w:r>
      <w:r>
        <w:rPr>
          <w:sz w:val="27"/>
        </w:rPr>
        <w:t>реагирования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-65"/>
          <w:sz w:val="27"/>
        </w:rPr>
        <w:t xml:space="preserve"> </w:t>
      </w:r>
      <w:r>
        <w:rPr>
          <w:sz w:val="27"/>
        </w:rPr>
        <w:t>устранения</w:t>
      </w:r>
      <w:r>
        <w:rPr>
          <w:spacing w:val="50"/>
          <w:sz w:val="27"/>
        </w:rPr>
        <w:t xml:space="preserve"> </w:t>
      </w:r>
      <w:r>
        <w:rPr>
          <w:sz w:val="27"/>
        </w:rPr>
        <w:t>фактов</w:t>
      </w:r>
      <w:r>
        <w:rPr>
          <w:spacing w:val="35"/>
          <w:sz w:val="27"/>
        </w:rPr>
        <w:t xml:space="preserve"> </w:t>
      </w:r>
      <w:r>
        <w:rPr>
          <w:sz w:val="27"/>
        </w:rPr>
        <w:t>и</w:t>
      </w:r>
      <w:r>
        <w:rPr>
          <w:spacing w:val="20"/>
          <w:sz w:val="27"/>
        </w:rPr>
        <w:t xml:space="preserve"> </w:t>
      </w:r>
      <w:r>
        <w:rPr>
          <w:sz w:val="27"/>
        </w:rPr>
        <w:t>условий</w:t>
      </w:r>
      <w:r>
        <w:rPr>
          <w:spacing w:val="45"/>
          <w:sz w:val="27"/>
        </w:rPr>
        <w:t xml:space="preserve"> </w:t>
      </w:r>
      <w:r>
        <w:rPr>
          <w:sz w:val="27"/>
        </w:rPr>
        <w:t>коррупции;</w:t>
      </w:r>
      <w:r>
        <w:rPr>
          <w:spacing w:val="53"/>
          <w:sz w:val="27"/>
        </w:rPr>
        <w:t xml:space="preserve"> </w:t>
      </w:r>
      <w:r>
        <w:rPr>
          <w:sz w:val="27"/>
        </w:rPr>
        <w:t>координированное</w:t>
      </w:r>
      <w:r>
        <w:rPr>
          <w:spacing w:val="30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44"/>
          <w:sz w:val="27"/>
        </w:rPr>
        <w:t xml:space="preserve"> </w:t>
      </w:r>
      <w:r>
        <w:rPr>
          <w:sz w:val="27"/>
        </w:rPr>
        <w:t>в</w:t>
      </w:r>
      <w:r>
        <w:rPr>
          <w:spacing w:val="-65"/>
          <w:sz w:val="27"/>
        </w:rPr>
        <w:t xml:space="preserve"> </w:t>
      </w:r>
      <w:r>
        <w:rPr>
          <w:sz w:val="27"/>
        </w:rPr>
        <w:t>разработке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правовых механизмов</w:t>
      </w:r>
      <w:r>
        <w:rPr>
          <w:spacing w:val="1"/>
          <w:sz w:val="27"/>
        </w:rPr>
        <w:t xml:space="preserve"> </w:t>
      </w:r>
      <w:r>
        <w:rPr>
          <w:sz w:val="27"/>
        </w:rPr>
        <w:t>предупреждения,</w:t>
      </w:r>
      <w:r>
        <w:rPr>
          <w:spacing w:val="1"/>
          <w:sz w:val="27"/>
        </w:rPr>
        <w:t xml:space="preserve"> </w:t>
      </w:r>
      <w:r>
        <w:rPr>
          <w:sz w:val="27"/>
        </w:rPr>
        <w:t>профилактике</w:t>
      </w:r>
      <w:r>
        <w:rPr>
          <w:spacing w:val="14"/>
          <w:sz w:val="27"/>
        </w:rPr>
        <w:t xml:space="preserve"> </w:t>
      </w:r>
      <w:r>
        <w:rPr>
          <w:sz w:val="27"/>
        </w:rPr>
        <w:t>и</w:t>
      </w:r>
      <w:r>
        <w:rPr>
          <w:spacing w:val="15"/>
          <w:sz w:val="27"/>
        </w:rPr>
        <w:t xml:space="preserve"> </w:t>
      </w:r>
      <w:r>
        <w:rPr>
          <w:sz w:val="27"/>
        </w:rPr>
        <w:t>противодействия</w:t>
      </w:r>
      <w:r>
        <w:rPr>
          <w:spacing w:val="20"/>
          <w:sz w:val="27"/>
        </w:rPr>
        <w:t xml:space="preserve"> </w:t>
      </w:r>
      <w:r>
        <w:rPr>
          <w:sz w:val="27"/>
        </w:rPr>
        <w:t>коррупции;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840"/>
          <w:tab w:val="left" w:pos="8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взаимодействие</w:t>
      </w:r>
      <w:r>
        <w:rPr>
          <w:spacing w:val="1"/>
          <w:sz w:val="27"/>
        </w:rPr>
        <w:t xml:space="preserve"> </w:t>
      </w:r>
      <w:r>
        <w:rPr>
          <w:sz w:val="27"/>
        </w:rPr>
        <w:t>с общественностью</w:t>
      </w:r>
      <w:r>
        <w:rPr>
          <w:spacing w:val="1"/>
          <w:sz w:val="27"/>
        </w:rPr>
        <w:t xml:space="preserve"> </w:t>
      </w:r>
      <w:r>
        <w:rPr>
          <w:sz w:val="27"/>
        </w:rPr>
        <w:t>(организациями),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родителями</w:t>
      </w:r>
      <w:r>
        <w:rPr>
          <w:spacing w:val="1"/>
          <w:sz w:val="27"/>
        </w:rPr>
        <w:t xml:space="preserve"> </w:t>
      </w:r>
      <w:r>
        <w:rPr>
          <w:sz w:val="27"/>
        </w:rPr>
        <w:t>(законными</w:t>
      </w:r>
      <w:r>
        <w:rPr>
          <w:spacing w:val="-65"/>
          <w:sz w:val="27"/>
        </w:rPr>
        <w:t xml:space="preserve"> </w:t>
      </w:r>
      <w:r>
        <w:rPr>
          <w:sz w:val="27"/>
        </w:rPr>
        <w:t>представителями),</w:t>
      </w:r>
      <w:r>
        <w:rPr>
          <w:spacing w:val="67"/>
          <w:sz w:val="27"/>
        </w:rPr>
        <w:t xml:space="preserve"> </w:t>
      </w:r>
      <w:r>
        <w:rPr>
          <w:sz w:val="27"/>
        </w:rPr>
        <w:t>средствами массовой информации</w:t>
      </w:r>
      <w:r>
        <w:rPr>
          <w:spacing w:val="68"/>
          <w:sz w:val="27"/>
        </w:rPr>
        <w:t xml:space="preserve"> </w:t>
      </w:r>
      <w:r>
        <w:rPr>
          <w:sz w:val="27"/>
        </w:rPr>
        <w:t>(СМИ),</w:t>
      </w:r>
      <w:r>
        <w:rPr>
          <w:spacing w:val="1"/>
          <w:sz w:val="27"/>
        </w:rPr>
        <w:t xml:space="preserve"> </w:t>
      </w:r>
      <w:r>
        <w:rPr>
          <w:sz w:val="27"/>
        </w:rPr>
        <w:t>государственными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контролирующими</w:t>
      </w:r>
      <w:r>
        <w:rPr>
          <w:spacing w:val="1"/>
          <w:sz w:val="27"/>
        </w:rPr>
        <w:t xml:space="preserve"> </w:t>
      </w:r>
      <w:r>
        <w:rPr>
          <w:sz w:val="27"/>
        </w:rPr>
        <w:t>и правоохранительными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органами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проблемам/вопросам</w:t>
      </w:r>
      <w:r>
        <w:rPr>
          <w:spacing w:val="1"/>
          <w:sz w:val="27"/>
        </w:rPr>
        <w:t xml:space="preserve"> </w:t>
      </w:r>
      <w:r>
        <w:rPr>
          <w:sz w:val="27"/>
        </w:rPr>
        <w:t>противодействия,</w:t>
      </w:r>
      <w:r>
        <w:rPr>
          <w:spacing w:val="1"/>
          <w:sz w:val="27"/>
        </w:rPr>
        <w:t xml:space="preserve"> </w:t>
      </w:r>
      <w:r>
        <w:rPr>
          <w:sz w:val="27"/>
        </w:rPr>
        <w:t>предупреждения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и профилактики</w:t>
      </w:r>
      <w:r>
        <w:rPr>
          <w:spacing w:val="1"/>
          <w:sz w:val="27"/>
        </w:rPr>
        <w:t xml:space="preserve"> </w:t>
      </w:r>
      <w:r>
        <w:rPr>
          <w:sz w:val="27"/>
        </w:rPr>
        <w:t>коррупции;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3"/>
        </w:numPr>
        <w:tabs>
          <w:tab w:val="left" w:pos="820"/>
          <w:tab w:val="left" w:pos="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участие</w:t>
      </w:r>
      <w:r>
        <w:rPr>
          <w:spacing w:val="1"/>
          <w:sz w:val="27"/>
        </w:rPr>
        <w:t xml:space="preserve"> </w:t>
      </w:r>
      <w:r>
        <w:rPr>
          <w:sz w:val="27"/>
        </w:rPr>
        <w:t>в проведение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научно-практических,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методических конференций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семинаров,</w:t>
      </w:r>
      <w:r>
        <w:rPr>
          <w:spacing w:val="46"/>
          <w:sz w:val="27"/>
        </w:rPr>
        <w:t xml:space="preserve"> </w:t>
      </w:r>
      <w:r>
        <w:rPr>
          <w:sz w:val="27"/>
        </w:rPr>
        <w:t>а</w:t>
      </w:r>
      <w:r>
        <w:rPr>
          <w:spacing w:val="15"/>
          <w:sz w:val="27"/>
        </w:rPr>
        <w:t xml:space="preserve"> </w:t>
      </w:r>
      <w:r>
        <w:rPr>
          <w:sz w:val="27"/>
        </w:rPr>
        <w:t>также</w:t>
      </w:r>
      <w:r>
        <w:rPr>
          <w:spacing w:val="32"/>
          <w:sz w:val="27"/>
        </w:rPr>
        <w:t xml:space="preserve"> </w:t>
      </w:r>
      <w:r>
        <w:rPr>
          <w:sz w:val="27"/>
        </w:rPr>
        <w:t>-</w:t>
      </w:r>
      <w:r>
        <w:rPr>
          <w:spacing w:val="28"/>
          <w:sz w:val="27"/>
        </w:rPr>
        <w:t xml:space="preserve"> </w:t>
      </w:r>
      <w:r>
        <w:rPr>
          <w:sz w:val="27"/>
        </w:rPr>
        <w:t>совместном</w:t>
      </w:r>
      <w:r>
        <w:rPr>
          <w:spacing w:val="37"/>
          <w:sz w:val="27"/>
        </w:rPr>
        <w:t xml:space="preserve"> </w:t>
      </w:r>
      <w:r>
        <w:rPr>
          <w:sz w:val="27"/>
        </w:rPr>
        <w:t>анализе</w:t>
      </w:r>
      <w:r>
        <w:rPr>
          <w:spacing w:val="34"/>
          <w:sz w:val="27"/>
        </w:rPr>
        <w:t xml:space="preserve"> </w:t>
      </w:r>
      <w:r>
        <w:rPr>
          <w:sz w:val="27"/>
        </w:rPr>
        <w:t>поступающих</w:t>
      </w:r>
      <w:r>
        <w:rPr>
          <w:spacing w:val="32"/>
          <w:sz w:val="27"/>
        </w:rPr>
        <w:t xml:space="preserve"> </w:t>
      </w:r>
      <w:r>
        <w:rPr>
          <w:sz w:val="27"/>
        </w:rPr>
        <w:t>жалоб,</w:t>
      </w:r>
      <w:r>
        <w:rPr>
          <w:spacing w:val="39"/>
          <w:sz w:val="27"/>
        </w:rPr>
        <w:t xml:space="preserve"> </w:t>
      </w:r>
      <w:r>
        <w:rPr>
          <w:sz w:val="27"/>
        </w:rPr>
        <w:t>обращений,</w:t>
      </w:r>
      <w:r>
        <w:rPr>
          <w:spacing w:val="-65"/>
          <w:sz w:val="27"/>
        </w:rPr>
        <w:t xml:space="preserve"> </w:t>
      </w:r>
      <w:r>
        <w:rPr>
          <w:sz w:val="27"/>
        </w:rPr>
        <w:t>публикаций</w:t>
      </w:r>
      <w:r>
        <w:rPr>
          <w:spacing w:val="19"/>
          <w:sz w:val="27"/>
        </w:rPr>
        <w:t xml:space="preserve"> </w:t>
      </w:r>
      <w:r>
        <w:rPr>
          <w:sz w:val="27"/>
        </w:rPr>
        <w:t>в</w:t>
      </w:r>
      <w:r>
        <w:rPr>
          <w:spacing w:val="15"/>
          <w:sz w:val="27"/>
        </w:rPr>
        <w:t xml:space="preserve"> </w:t>
      </w:r>
      <w:r>
        <w:rPr>
          <w:sz w:val="27"/>
        </w:rPr>
        <w:t>СМИ,</w:t>
      </w:r>
      <w:r>
        <w:rPr>
          <w:spacing w:val="21"/>
          <w:sz w:val="27"/>
        </w:rPr>
        <w:t xml:space="preserve"> </w:t>
      </w:r>
      <w:r>
        <w:rPr>
          <w:sz w:val="27"/>
        </w:rPr>
        <w:t>социальных/Интернет</w:t>
      </w:r>
      <w:r>
        <w:rPr>
          <w:sz w:val="27"/>
          <w:lang w:val="ru-RU"/>
        </w:rPr>
        <w:t xml:space="preserve"> </w:t>
      </w:r>
      <w:r>
        <w:rPr>
          <w:sz w:val="27"/>
        </w:rPr>
        <w:t>-</w:t>
      </w:r>
      <w:r>
        <w:rPr>
          <w:sz w:val="27"/>
          <w:lang w:val="ru-RU"/>
        </w:rPr>
        <w:t xml:space="preserve"> </w:t>
      </w:r>
      <w:r>
        <w:rPr>
          <w:sz w:val="27"/>
        </w:rPr>
        <w:t>сетях.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right="0" w:firstLine="337" w:firstLineChars="125"/>
        <w:jc w:val="both"/>
        <w:textAlignment w:val="auto"/>
        <w:rPr>
          <w:sz w:val="27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56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Для</w:t>
      </w:r>
      <w:r>
        <w:rPr>
          <w:spacing w:val="26"/>
          <w:sz w:val="27"/>
        </w:rPr>
        <w:t xml:space="preserve"> </w:t>
      </w:r>
      <w:r>
        <w:rPr>
          <w:sz w:val="27"/>
        </w:rPr>
        <w:t>осуществления</w:t>
      </w:r>
      <w:r>
        <w:rPr>
          <w:spacing w:val="36"/>
          <w:sz w:val="27"/>
        </w:rPr>
        <w:t xml:space="preserve"> </w:t>
      </w:r>
      <w:r>
        <w:rPr>
          <w:sz w:val="27"/>
        </w:rPr>
        <w:t>основных</w:t>
      </w:r>
      <w:r>
        <w:rPr>
          <w:spacing w:val="22"/>
          <w:sz w:val="27"/>
        </w:rPr>
        <w:t xml:space="preserve"> </w:t>
      </w:r>
      <w:r>
        <w:rPr>
          <w:sz w:val="27"/>
        </w:rPr>
        <w:t>целей</w:t>
      </w:r>
      <w:r>
        <w:rPr>
          <w:spacing w:val="26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r>
        <w:rPr>
          <w:sz w:val="27"/>
        </w:rPr>
        <w:t>задач</w:t>
      </w:r>
      <w:r>
        <w:rPr>
          <w:spacing w:val="42"/>
          <w:sz w:val="27"/>
        </w:rPr>
        <w:t xml:space="preserve"> </w:t>
      </w:r>
      <w:r>
        <w:rPr>
          <w:sz w:val="27"/>
        </w:rPr>
        <w:t>Комиссия</w:t>
      </w:r>
      <w:r>
        <w:rPr>
          <w:spacing w:val="30"/>
          <w:sz w:val="27"/>
        </w:rPr>
        <w:t xml:space="preserve"> </w:t>
      </w:r>
      <w:r>
        <w:rPr>
          <w:sz w:val="27"/>
        </w:rPr>
        <w:t>(члены)</w:t>
      </w:r>
      <w:r>
        <w:rPr>
          <w:spacing w:val="34"/>
          <w:sz w:val="27"/>
        </w:rPr>
        <w:t xml:space="preserve"> </w:t>
      </w:r>
      <w:r>
        <w:rPr>
          <w:sz w:val="27"/>
        </w:rPr>
        <w:t>вправе: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5"/>
          <w:tab w:val="left" w:pos="10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участвовать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в подготовке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актов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относящихся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предмету</w:t>
      </w:r>
      <w:r>
        <w:rPr>
          <w:spacing w:val="39"/>
          <w:sz w:val="27"/>
        </w:rPr>
        <w:t xml:space="preserve"> </w:t>
      </w:r>
      <w:r>
        <w:rPr>
          <w:sz w:val="27"/>
        </w:rPr>
        <w:t>компетенции</w:t>
      </w:r>
      <w:r>
        <w:rPr>
          <w:spacing w:val="46"/>
          <w:sz w:val="27"/>
        </w:rPr>
        <w:t xml:space="preserve"> </w:t>
      </w:r>
      <w:r>
        <w:rPr>
          <w:sz w:val="27"/>
        </w:rPr>
        <w:t>по</w:t>
      </w:r>
      <w:r>
        <w:rPr>
          <w:spacing w:val="39"/>
          <w:sz w:val="27"/>
        </w:rPr>
        <w:t xml:space="preserve"> </w:t>
      </w:r>
      <w:r>
        <w:rPr>
          <w:sz w:val="27"/>
        </w:rPr>
        <w:t>согласованию</w:t>
      </w:r>
      <w:r>
        <w:rPr>
          <w:spacing w:val="41"/>
          <w:sz w:val="27"/>
        </w:rPr>
        <w:t xml:space="preserve"> </w:t>
      </w:r>
      <w:r>
        <w:rPr>
          <w:sz w:val="27"/>
        </w:rPr>
        <w:t>с</w:t>
      </w:r>
      <w:r>
        <w:rPr>
          <w:spacing w:val="56"/>
          <w:sz w:val="27"/>
        </w:rPr>
        <w:t xml:space="preserve"> </w:t>
      </w:r>
      <w:r>
        <w:rPr>
          <w:sz w:val="27"/>
        </w:rPr>
        <w:t>представителями</w:t>
      </w:r>
      <w:r>
        <w:rPr>
          <w:spacing w:val="40"/>
          <w:sz w:val="27"/>
        </w:rPr>
        <w:t xml:space="preserve"> </w:t>
      </w:r>
      <w:r>
        <w:rPr>
          <w:sz w:val="27"/>
        </w:rPr>
        <w:t>администрации</w:t>
      </w:r>
      <w:r>
        <w:rPr>
          <w:spacing w:val="-65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"/>
          <w:sz w:val="27"/>
        </w:rPr>
        <w:t xml:space="preserve"> </w:t>
      </w:r>
      <w:r>
        <w:rPr>
          <w:sz w:val="27"/>
        </w:rPr>
        <w:t>в составе</w:t>
      </w:r>
      <w:r>
        <w:rPr>
          <w:spacing w:val="67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68"/>
          <w:sz w:val="27"/>
        </w:rPr>
        <w:t xml:space="preserve"> </w:t>
      </w:r>
      <w:r>
        <w:rPr>
          <w:sz w:val="27"/>
        </w:rPr>
        <w:t>и/или -</w:t>
      </w:r>
      <w:r>
        <w:rPr>
          <w:spacing w:val="67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68"/>
          <w:sz w:val="27"/>
        </w:rPr>
        <w:t xml:space="preserve"> </w:t>
      </w:r>
      <w:r>
        <w:rPr>
          <w:sz w:val="27"/>
        </w:rPr>
        <w:t>секретарем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74"/>
          <w:tab w:val="left" w:pos="10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вносить</w:t>
      </w:r>
      <w:r>
        <w:rPr>
          <w:spacing w:val="1"/>
          <w:sz w:val="27"/>
        </w:rPr>
        <w:t xml:space="preserve"> </w:t>
      </w:r>
      <w:r>
        <w:rPr>
          <w:sz w:val="27"/>
        </w:rPr>
        <w:t>предложения</w:t>
      </w:r>
      <w:r>
        <w:rPr>
          <w:spacing w:val="1"/>
          <w:sz w:val="27"/>
        </w:rPr>
        <w:t xml:space="preserve"> </w:t>
      </w:r>
      <w:r>
        <w:rPr>
          <w:sz w:val="27"/>
        </w:rPr>
        <w:t>и проекты документов</w:t>
      </w:r>
      <w:r>
        <w:rPr>
          <w:spacing w:val="1"/>
          <w:sz w:val="27"/>
        </w:rPr>
        <w:t xml:space="preserve"> </w:t>
      </w:r>
      <w:r>
        <w:rPr>
          <w:sz w:val="27"/>
        </w:rPr>
        <w:t>на рассмотрение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органов</w:t>
      </w:r>
      <w:r>
        <w:rPr>
          <w:spacing w:val="-65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15"/>
          <w:sz w:val="27"/>
        </w:rPr>
        <w:t xml:space="preserve"> </w:t>
      </w:r>
      <w:r>
        <w:rPr>
          <w:sz w:val="27"/>
        </w:rPr>
        <w:t>и</w:t>
      </w:r>
      <w:r>
        <w:rPr>
          <w:spacing w:val="6"/>
          <w:sz w:val="27"/>
        </w:rPr>
        <w:t xml:space="preserve"> </w:t>
      </w:r>
      <w:r>
        <w:rPr>
          <w:sz w:val="27"/>
        </w:rPr>
        <w:t>должностных</w:t>
      </w:r>
      <w:r>
        <w:rPr>
          <w:spacing w:val="11"/>
          <w:sz w:val="27"/>
        </w:rPr>
        <w:t xml:space="preserve"> </w:t>
      </w:r>
      <w:r>
        <w:rPr>
          <w:sz w:val="27"/>
        </w:rPr>
        <w:t>лиц</w:t>
      </w:r>
      <w:r>
        <w:rPr>
          <w:spacing w:val="17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9"/>
          <w:tab w:val="left" w:pos="10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контролировать/участвовать</w:t>
      </w:r>
      <w:r>
        <w:rPr>
          <w:spacing w:val="48"/>
          <w:sz w:val="27"/>
        </w:rPr>
        <w:t xml:space="preserve"> </w:t>
      </w:r>
      <w:r>
        <w:rPr>
          <w:sz w:val="27"/>
        </w:rPr>
        <w:t>в</w:t>
      </w:r>
      <w:r>
        <w:rPr>
          <w:spacing w:val="35"/>
          <w:sz w:val="27"/>
        </w:rPr>
        <w:t xml:space="preserve"> </w:t>
      </w:r>
      <w:r>
        <w:rPr>
          <w:sz w:val="27"/>
        </w:rPr>
        <w:t>проводимых</w:t>
      </w:r>
      <w:r>
        <w:rPr>
          <w:spacing w:val="36"/>
          <w:sz w:val="27"/>
        </w:rPr>
        <w:t xml:space="preserve"> </w:t>
      </w:r>
      <w:r>
        <w:rPr>
          <w:sz w:val="27"/>
        </w:rPr>
        <w:t>в</w:t>
      </w:r>
      <w:r>
        <w:rPr>
          <w:spacing w:val="32"/>
          <w:sz w:val="27"/>
        </w:rPr>
        <w:t xml:space="preserve"> </w:t>
      </w:r>
      <w:r>
        <w:rPr>
          <w:sz w:val="27"/>
          <w:lang w:val="ru-RU"/>
        </w:rPr>
        <w:t xml:space="preserve">Колледже </w:t>
      </w:r>
      <w:r>
        <w:rPr>
          <w:spacing w:val="49"/>
          <w:sz w:val="27"/>
        </w:rPr>
        <w:t xml:space="preserve"> </w:t>
      </w:r>
      <w:r>
        <w:rPr>
          <w:sz w:val="27"/>
        </w:rPr>
        <w:t>проверках;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9"/>
          <w:tab w:val="left" w:pos="107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контролировать</w:t>
      </w:r>
      <w:r>
        <w:rPr>
          <w:spacing w:val="1"/>
          <w:sz w:val="27"/>
        </w:rPr>
        <w:t xml:space="preserve"> </w:t>
      </w:r>
      <w:r>
        <w:rPr>
          <w:sz w:val="27"/>
        </w:rPr>
        <w:t>соблюдение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обучающимися и работниками </w:t>
      </w:r>
      <w:r>
        <w:rPr>
          <w:sz w:val="27"/>
          <w:lang w:val="ru-RU"/>
        </w:rPr>
        <w:t>Колледжа</w:t>
      </w:r>
      <w:r>
        <w:rPr>
          <w:spacing w:val="1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1"/>
          <w:sz w:val="27"/>
        </w:rPr>
        <w:t xml:space="preserve"> </w:t>
      </w:r>
      <w:r>
        <w:rPr>
          <w:sz w:val="27"/>
        </w:rPr>
        <w:t>действующего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законодательства,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федеральных/государственных</w:t>
      </w:r>
      <w:r>
        <w:rPr>
          <w:spacing w:val="-65"/>
          <w:sz w:val="27"/>
        </w:rPr>
        <w:t xml:space="preserve"> </w:t>
      </w:r>
      <w:r>
        <w:rPr>
          <w:sz w:val="27"/>
        </w:rPr>
        <w:t>стандартов</w:t>
      </w:r>
      <w:r>
        <w:rPr>
          <w:spacing w:val="18"/>
          <w:sz w:val="27"/>
        </w:rPr>
        <w:t xml:space="preserve"> </w:t>
      </w:r>
      <w:r>
        <w:rPr>
          <w:sz w:val="27"/>
        </w:rPr>
        <w:t>и</w:t>
      </w:r>
      <w:r>
        <w:rPr>
          <w:spacing w:val="14"/>
          <w:sz w:val="27"/>
        </w:rPr>
        <w:t xml:space="preserve"> </w:t>
      </w:r>
      <w:r>
        <w:rPr>
          <w:sz w:val="27"/>
        </w:rPr>
        <w:t>правил</w:t>
      </w:r>
      <w:r>
        <w:rPr>
          <w:spacing w:val="19"/>
          <w:sz w:val="27"/>
        </w:rPr>
        <w:t xml:space="preserve"> </w:t>
      </w:r>
      <w:r>
        <w:rPr>
          <w:sz w:val="27"/>
        </w:rPr>
        <w:t>в</w:t>
      </w:r>
      <w:r>
        <w:rPr>
          <w:spacing w:val="15"/>
          <w:sz w:val="27"/>
        </w:rPr>
        <w:t xml:space="preserve"> </w:t>
      </w:r>
      <w:r>
        <w:rPr>
          <w:sz w:val="27"/>
        </w:rPr>
        <w:t>сфере</w:t>
      </w:r>
      <w:r>
        <w:rPr>
          <w:spacing w:val="25"/>
          <w:sz w:val="27"/>
        </w:rPr>
        <w:t xml:space="preserve"> </w:t>
      </w:r>
      <w:r>
        <w:rPr>
          <w:sz w:val="27"/>
        </w:rPr>
        <w:t>антикоррупционной</w:t>
      </w:r>
      <w:r>
        <w:rPr>
          <w:spacing w:val="9"/>
          <w:sz w:val="27"/>
        </w:rPr>
        <w:t xml:space="preserve"> </w:t>
      </w:r>
      <w:r>
        <w:rPr>
          <w:sz w:val="27"/>
        </w:rPr>
        <w:t>деятельности;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70"/>
          <w:tab w:val="left" w:pos="10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создавать временные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 и рабочие</w:t>
      </w:r>
      <w:r>
        <w:rPr>
          <w:spacing w:val="67"/>
          <w:sz w:val="27"/>
        </w:rPr>
        <w:t xml:space="preserve"> </w:t>
      </w:r>
      <w:r>
        <w:rPr>
          <w:sz w:val="27"/>
        </w:rPr>
        <w:t>группы для разрешения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возникающих вопросов,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проблем,</w:t>
      </w:r>
      <w:r>
        <w:rPr>
          <w:spacing w:val="1"/>
          <w:sz w:val="27"/>
        </w:rPr>
        <w:t xml:space="preserve"> </w:t>
      </w:r>
      <w:r>
        <w:rPr>
          <w:sz w:val="27"/>
        </w:rPr>
        <w:t>в т.ч.</w:t>
      </w:r>
      <w:r>
        <w:rPr>
          <w:spacing w:val="1"/>
          <w:sz w:val="27"/>
        </w:rPr>
        <w:t xml:space="preserve"> </w:t>
      </w:r>
      <w:r>
        <w:rPr>
          <w:sz w:val="27"/>
        </w:rPr>
        <w:t>совместного/координированного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анализа</w:t>
      </w:r>
      <w:r>
        <w:rPr>
          <w:spacing w:val="32"/>
          <w:sz w:val="27"/>
        </w:rPr>
        <w:t xml:space="preserve"> </w:t>
      </w:r>
      <w:r>
        <w:rPr>
          <w:sz w:val="27"/>
        </w:rPr>
        <w:t>жалоб,</w:t>
      </w:r>
      <w:r>
        <w:rPr>
          <w:spacing w:val="51"/>
          <w:sz w:val="27"/>
        </w:rPr>
        <w:t xml:space="preserve"> </w:t>
      </w:r>
      <w:r>
        <w:rPr>
          <w:sz w:val="27"/>
        </w:rPr>
        <w:t>обращений,</w:t>
      </w:r>
      <w:r>
        <w:rPr>
          <w:spacing w:val="51"/>
          <w:sz w:val="27"/>
        </w:rPr>
        <w:t xml:space="preserve"> </w:t>
      </w:r>
      <w:r>
        <w:rPr>
          <w:sz w:val="27"/>
        </w:rPr>
        <w:t>публикаций</w:t>
      </w:r>
      <w:r>
        <w:rPr>
          <w:spacing w:val="46"/>
          <w:sz w:val="27"/>
        </w:rPr>
        <w:t xml:space="preserve"> </w:t>
      </w:r>
      <w:r>
        <w:rPr>
          <w:sz w:val="27"/>
        </w:rPr>
        <w:t>в</w:t>
      </w:r>
      <w:r>
        <w:rPr>
          <w:spacing w:val="26"/>
          <w:sz w:val="27"/>
        </w:rPr>
        <w:t xml:space="preserve"> </w:t>
      </w:r>
      <w:r>
        <w:rPr>
          <w:sz w:val="27"/>
        </w:rPr>
        <w:t>СМИ,</w:t>
      </w:r>
      <w:r>
        <w:rPr>
          <w:spacing w:val="48"/>
          <w:sz w:val="27"/>
        </w:rPr>
        <w:t xml:space="preserve"> </w:t>
      </w:r>
      <w:r>
        <w:rPr>
          <w:sz w:val="27"/>
        </w:rPr>
        <w:t>социальных</w:t>
      </w:r>
      <w:r>
        <w:rPr>
          <w:sz w:val="27"/>
          <w:lang w:val="ru-RU"/>
        </w:rPr>
        <w:t xml:space="preserve"> </w:t>
      </w:r>
      <w:r>
        <w:rPr>
          <w:sz w:val="27"/>
        </w:rPr>
        <w:t>/</w:t>
      </w:r>
      <w:r>
        <w:rPr>
          <w:sz w:val="27"/>
          <w:lang w:val="ru-RU"/>
        </w:rPr>
        <w:t xml:space="preserve"> </w:t>
      </w:r>
      <w:r>
        <w:rPr>
          <w:sz w:val="27"/>
        </w:rPr>
        <w:t>Интернет</w:t>
      </w:r>
      <w:r>
        <w:rPr>
          <w:sz w:val="27"/>
          <w:lang w:val="ru-RU"/>
        </w:rPr>
        <w:t xml:space="preserve"> </w:t>
      </w:r>
      <w:r>
        <w:rPr>
          <w:sz w:val="27"/>
        </w:rPr>
        <w:t>-сетях;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4"/>
          <w:tab w:val="left" w:pos="10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проводить</w:t>
      </w:r>
      <w:r>
        <w:rPr>
          <w:spacing w:val="41"/>
          <w:sz w:val="27"/>
        </w:rPr>
        <w:t xml:space="preserve"> </w:t>
      </w:r>
      <w:r>
        <w:rPr>
          <w:sz w:val="27"/>
        </w:rPr>
        <w:t>социологические</w:t>
      </w:r>
      <w:r>
        <w:rPr>
          <w:spacing w:val="42"/>
          <w:sz w:val="27"/>
        </w:rPr>
        <w:t xml:space="preserve"> </w:t>
      </w:r>
      <w:r>
        <w:rPr>
          <w:sz w:val="27"/>
        </w:rPr>
        <w:t>опросы;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55"/>
          <w:tab w:val="left" w:pos="10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размещать</w:t>
      </w:r>
      <w:r>
        <w:rPr>
          <w:spacing w:val="43"/>
          <w:sz w:val="27"/>
        </w:rPr>
        <w:t xml:space="preserve"> </w:t>
      </w:r>
      <w:r>
        <w:rPr>
          <w:sz w:val="27"/>
        </w:rPr>
        <w:t>информацию</w:t>
      </w:r>
      <w:r>
        <w:rPr>
          <w:spacing w:val="49"/>
          <w:sz w:val="27"/>
        </w:rPr>
        <w:t xml:space="preserve"> </w:t>
      </w:r>
      <w:r>
        <w:rPr>
          <w:sz w:val="27"/>
        </w:rPr>
        <w:t>на</w:t>
      </w:r>
      <w:r>
        <w:rPr>
          <w:spacing w:val="29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44"/>
          <w:sz w:val="27"/>
        </w:rPr>
        <w:t xml:space="preserve"> </w:t>
      </w:r>
      <w:r>
        <w:rPr>
          <w:sz w:val="27"/>
        </w:rPr>
        <w:t>сайте</w:t>
      </w:r>
      <w:r>
        <w:rPr>
          <w:spacing w:val="45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37"/>
          <w:sz w:val="27"/>
        </w:rPr>
        <w:t xml:space="preserve"> </w:t>
      </w:r>
      <w:r>
        <w:rPr>
          <w:sz w:val="27"/>
        </w:rPr>
        <w:t>в</w:t>
      </w:r>
      <w:r>
        <w:rPr>
          <w:spacing w:val="24"/>
          <w:sz w:val="27"/>
        </w:rPr>
        <w:t xml:space="preserve"> </w:t>
      </w:r>
      <w:r>
        <w:rPr>
          <w:sz w:val="27"/>
        </w:rPr>
        <w:t>установленном</w:t>
      </w:r>
      <w:r>
        <w:rPr>
          <w:spacing w:val="-65"/>
          <w:sz w:val="27"/>
        </w:rPr>
        <w:t xml:space="preserve"> </w:t>
      </w:r>
      <w:r>
        <w:rPr>
          <w:sz w:val="27"/>
        </w:rPr>
        <w:t>порядке.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firstLine="338" w:firstLineChars="125"/>
        <w:jc w:val="both"/>
        <w:textAlignment w:val="auto"/>
      </w:pPr>
      <w:r>
        <w:t>ПОРЯДОК</w:t>
      </w:r>
      <w:r>
        <w:rPr>
          <w:spacing w:val="65"/>
        </w:rPr>
        <w:t xml:space="preserve"> </w:t>
      </w:r>
      <w:r>
        <w:t>ФОРМИРОВАНИЯ.</w:t>
      </w:r>
      <w:r>
        <w:rPr>
          <w:spacing w:val="59"/>
        </w:rPr>
        <w:t xml:space="preserve"> </w:t>
      </w:r>
      <w:r>
        <w:t>КОМПЕТЕНЦИЯ</w:t>
      </w:r>
      <w:r>
        <w:rPr>
          <w:spacing w:val="51"/>
        </w:rPr>
        <w:t xml:space="preserve"> </w:t>
      </w:r>
      <w:r>
        <w:t>ЧЛЕНОВ</w:t>
      </w:r>
      <w:r>
        <w:rPr>
          <w:spacing w:val="65"/>
        </w:rPr>
        <w:t xml:space="preserve"> </w:t>
      </w:r>
      <w: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Состав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формируется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на основании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Приказа Директора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-65"/>
          <w:sz w:val="27"/>
        </w:rPr>
        <w:t xml:space="preserve"> </w:t>
      </w:r>
      <w:r>
        <w:rPr>
          <w:sz w:val="27"/>
        </w:rPr>
        <w:t>издаваемого</w:t>
      </w:r>
      <w:r>
        <w:rPr>
          <w:spacing w:val="1"/>
          <w:sz w:val="27"/>
        </w:rPr>
        <w:t xml:space="preserve"> </w:t>
      </w:r>
      <w:r>
        <w:rPr>
          <w:sz w:val="27"/>
        </w:rPr>
        <w:t>по представлению</w:t>
      </w:r>
      <w:r>
        <w:rPr>
          <w:spacing w:val="1"/>
          <w:sz w:val="27"/>
        </w:rPr>
        <w:t xml:space="preserve"> </w:t>
      </w:r>
      <w:r>
        <w:rPr>
          <w:sz w:val="27"/>
        </w:rPr>
        <w:t>Студенческого</w:t>
      </w:r>
      <w:r>
        <w:rPr>
          <w:spacing w:val="1"/>
          <w:sz w:val="27"/>
        </w:rPr>
        <w:t xml:space="preserve"> </w:t>
      </w:r>
      <w:r>
        <w:rPr>
          <w:sz w:val="27"/>
        </w:rPr>
        <w:t>совета</w:t>
      </w:r>
      <w:r>
        <w:rPr>
          <w:spacing w:val="1"/>
          <w:sz w:val="27"/>
        </w:rPr>
        <w:t xml:space="preserve"> </w:t>
      </w:r>
      <w:r>
        <w:rPr>
          <w:sz w:val="27"/>
        </w:rPr>
        <w:t>и Заместителя директора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 xml:space="preserve"> по</w:t>
      </w:r>
      <w:r>
        <w:rPr>
          <w:spacing w:val="1"/>
          <w:sz w:val="27"/>
        </w:rPr>
        <w:t xml:space="preserve"> </w:t>
      </w:r>
      <w:r>
        <w:rPr>
          <w:sz w:val="27"/>
        </w:rPr>
        <w:t>УВР</w:t>
      </w:r>
      <w:r>
        <w:rPr>
          <w:spacing w:val="1"/>
          <w:sz w:val="27"/>
        </w:rPr>
        <w:t xml:space="preserve"> </w:t>
      </w:r>
      <w:r>
        <w:rPr>
          <w:sz w:val="27"/>
        </w:rPr>
        <w:t>в количестве</w:t>
      </w:r>
      <w:r>
        <w:rPr>
          <w:spacing w:val="1"/>
          <w:sz w:val="27"/>
        </w:rPr>
        <w:t xml:space="preserve"> </w:t>
      </w:r>
      <w:r>
        <w:rPr>
          <w:sz w:val="27"/>
        </w:rPr>
        <w:t>7 (Семи) членов,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включая Председателя,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секретаря</w:t>
      </w:r>
      <w:r>
        <w:rPr>
          <w:spacing w:val="1"/>
          <w:sz w:val="27"/>
        </w:rPr>
        <w:t xml:space="preserve"> </w:t>
      </w:r>
      <w:r>
        <w:rPr>
          <w:sz w:val="27"/>
        </w:rPr>
        <w:t>и Представителя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административных 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28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33"/>
          <w:sz w:val="27"/>
        </w:rPr>
        <w:t xml:space="preserve"> </w:t>
      </w:r>
      <w:r>
        <w:rPr>
          <w:sz w:val="27"/>
        </w:rPr>
        <w:t>сроком</w:t>
      </w:r>
      <w:r>
        <w:rPr>
          <w:spacing w:val="26"/>
          <w:sz w:val="27"/>
        </w:rPr>
        <w:t xml:space="preserve"> </w:t>
      </w:r>
      <w:r>
        <w:rPr>
          <w:sz w:val="27"/>
        </w:rPr>
        <w:t>на</w:t>
      </w:r>
      <w:r>
        <w:rPr>
          <w:spacing w:val="19"/>
          <w:sz w:val="27"/>
        </w:rPr>
        <w:t xml:space="preserve"> </w:t>
      </w:r>
      <w:r>
        <w:rPr>
          <w:sz w:val="27"/>
        </w:rPr>
        <w:t>один</w:t>
      </w:r>
      <w:r>
        <w:rPr>
          <w:spacing w:val="28"/>
          <w:sz w:val="27"/>
        </w:rPr>
        <w:t xml:space="preserve"> </w:t>
      </w:r>
      <w:r>
        <w:rPr>
          <w:sz w:val="27"/>
        </w:rPr>
        <w:t>и</w:t>
      </w:r>
      <w:r>
        <w:rPr>
          <w:spacing w:val="13"/>
          <w:sz w:val="27"/>
        </w:rPr>
        <w:t xml:space="preserve"> </w:t>
      </w:r>
      <w:r>
        <w:rPr>
          <w:sz w:val="27"/>
        </w:rPr>
        <w:t>каждый</w:t>
      </w:r>
      <w:r>
        <w:rPr>
          <w:spacing w:val="23"/>
          <w:sz w:val="27"/>
        </w:rPr>
        <w:t xml:space="preserve"> </w:t>
      </w:r>
      <w:r>
        <w:rPr>
          <w:sz w:val="27"/>
        </w:rPr>
        <w:t>последующий</w:t>
      </w:r>
      <w:r>
        <w:rPr>
          <w:spacing w:val="25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25"/>
          <w:sz w:val="27"/>
        </w:rPr>
        <w:t xml:space="preserve"> </w:t>
      </w:r>
      <w:r>
        <w:rPr>
          <w:sz w:val="27"/>
        </w:rPr>
        <w:t>год.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административных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5"/>
        </w:rPr>
        <w:t xml:space="preserve"> </w:t>
      </w:r>
      <w:r>
        <w:t>работников</w:t>
      </w:r>
      <w:r>
        <w:rPr>
          <w:spacing w:val="18"/>
        </w:rPr>
        <w:t xml:space="preserve"> </w:t>
      </w:r>
      <w:r>
        <w:rPr>
          <w:rFonts w:hint="default"/>
        </w:rPr>
        <w:t>Колледжа</w:t>
      </w:r>
      <w:r>
        <w:t>,</w:t>
      </w:r>
      <w:r>
        <w:rPr>
          <w:spacing w:val="2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(</w:t>
      </w:r>
      <w:r>
        <w:rPr>
          <w:lang w:val="ru-RU"/>
        </w:rPr>
        <w:t>д</w:t>
      </w:r>
      <w:r>
        <w:t>вух).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9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целях обеспечения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взаимодействия,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организационно-консультационной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поддержки</w:t>
      </w:r>
      <w:r>
        <w:rPr>
          <w:spacing w:val="1"/>
          <w:sz w:val="27"/>
        </w:rPr>
        <w:t xml:space="preserve"> </w:t>
      </w:r>
      <w:r>
        <w:rPr>
          <w:sz w:val="27"/>
        </w:rPr>
        <w:t>и координации работ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включаются:</w:t>
      </w:r>
      <w:r>
        <w:rPr>
          <w:spacing w:val="1"/>
          <w:sz w:val="27"/>
        </w:rPr>
        <w:t xml:space="preserve"> </w:t>
      </w:r>
      <w:r>
        <w:rPr>
          <w:sz w:val="27"/>
        </w:rPr>
        <w:t>Заместителя</w:t>
      </w:r>
      <w:r>
        <w:rPr>
          <w:spacing w:val="16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31"/>
          <w:sz w:val="27"/>
        </w:rPr>
        <w:t xml:space="preserve"> </w:t>
      </w:r>
      <w:r>
        <w:rPr>
          <w:sz w:val="27"/>
        </w:rPr>
        <w:t>по</w:t>
      </w:r>
      <w:r>
        <w:rPr>
          <w:spacing w:val="29"/>
          <w:sz w:val="27"/>
        </w:rPr>
        <w:t xml:space="preserve"> </w:t>
      </w:r>
      <w:r>
        <w:rPr>
          <w:sz w:val="27"/>
        </w:rPr>
        <w:t>УВР</w:t>
      </w:r>
      <w:r>
        <w:rPr>
          <w:spacing w:val="43"/>
          <w:sz w:val="27"/>
        </w:rPr>
        <w:t xml:space="preserve"> </w:t>
      </w:r>
      <w:r>
        <w:rPr>
          <w:sz w:val="27"/>
        </w:rPr>
        <w:t>-</w:t>
      </w:r>
      <w:r>
        <w:rPr>
          <w:spacing w:val="38"/>
          <w:sz w:val="27"/>
        </w:rPr>
        <w:t xml:space="preserve"> </w:t>
      </w:r>
      <w:r>
        <w:rPr>
          <w:sz w:val="27"/>
        </w:rPr>
        <w:t>в</w:t>
      </w:r>
      <w:r>
        <w:rPr>
          <w:spacing w:val="23"/>
          <w:sz w:val="27"/>
        </w:rPr>
        <w:t xml:space="preserve"> </w:t>
      </w:r>
      <w:r>
        <w:rPr>
          <w:sz w:val="27"/>
        </w:rPr>
        <w:t>качестве</w:t>
      </w:r>
      <w:r>
        <w:rPr>
          <w:spacing w:val="28"/>
          <w:sz w:val="27"/>
        </w:rPr>
        <w:t xml:space="preserve"> </w:t>
      </w:r>
      <w:r>
        <w:rPr>
          <w:sz w:val="27"/>
        </w:rPr>
        <w:t>Представителя</w:t>
      </w:r>
      <w:r>
        <w:rPr>
          <w:spacing w:val="36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37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5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4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;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rPr>
          <w:lang w:val="ru-RU"/>
        </w:rPr>
        <w:t>Заместителя директора по УПР</w:t>
      </w:r>
      <w:r>
        <w:rPr>
          <w:spacing w:val="18"/>
        </w:rPr>
        <w:t xml:space="preserve"> </w:t>
      </w:r>
      <w:r>
        <w:t>-</w:t>
      </w:r>
      <w:r>
        <w:rPr>
          <w:spacing w:val="9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качестве</w:t>
      </w:r>
      <w:r>
        <w:rPr>
          <w:spacing w:val="39"/>
        </w:rPr>
        <w:t xml:space="preserve"> </w:t>
      </w:r>
      <w:r>
        <w:t>Ответственного</w:t>
      </w:r>
      <w:r>
        <w:rPr>
          <w:spacing w:val="45"/>
        </w:rPr>
        <w:t xml:space="preserve"> </w:t>
      </w:r>
      <w:r>
        <w:t>секретаря</w:t>
      </w:r>
      <w:r>
        <w:rPr>
          <w:spacing w:val="35"/>
        </w:rPr>
        <w:t xml:space="preserve"> </w:t>
      </w:r>
      <w: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невозможности участия</w:t>
      </w:r>
      <w:r>
        <w:rPr>
          <w:spacing w:val="1"/>
          <w:sz w:val="27"/>
        </w:rPr>
        <w:t xml:space="preserve"> </w:t>
      </w:r>
      <w:r>
        <w:rPr>
          <w:sz w:val="27"/>
        </w:rPr>
        <w:t>назначенного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члена в 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 до</w:t>
      </w:r>
      <w:r>
        <w:rPr>
          <w:spacing w:val="1"/>
          <w:sz w:val="27"/>
        </w:rPr>
        <w:t xml:space="preserve"> </w:t>
      </w:r>
      <w:r>
        <w:rPr>
          <w:sz w:val="27"/>
        </w:rPr>
        <w:t>истечения</w:t>
      </w:r>
      <w:r>
        <w:rPr>
          <w:spacing w:val="35"/>
          <w:sz w:val="27"/>
        </w:rPr>
        <w:t xml:space="preserve"> </w:t>
      </w:r>
      <w:r>
        <w:rPr>
          <w:sz w:val="27"/>
        </w:rPr>
        <w:t>срока</w:t>
      </w:r>
      <w:r>
        <w:rPr>
          <w:spacing w:val="23"/>
          <w:sz w:val="27"/>
        </w:rPr>
        <w:t xml:space="preserve"> </w:t>
      </w:r>
      <w:r>
        <w:rPr>
          <w:sz w:val="27"/>
        </w:rPr>
        <w:t>полномочий,</w:t>
      </w:r>
      <w:r>
        <w:rPr>
          <w:spacing w:val="56"/>
          <w:sz w:val="27"/>
        </w:rPr>
        <w:t xml:space="preserve"> </w:t>
      </w:r>
      <w:r>
        <w:rPr>
          <w:sz w:val="27"/>
        </w:rPr>
        <w:t>в</w:t>
      </w:r>
      <w:r>
        <w:rPr>
          <w:spacing w:val="16"/>
          <w:sz w:val="27"/>
        </w:rPr>
        <w:t xml:space="preserve"> </w:t>
      </w:r>
      <w:r>
        <w:rPr>
          <w:sz w:val="27"/>
        </w:rPr>
        <w:t>течение</w:t>
      </w:r>
      <w:r>
        <w:rPr>
          <w:spacing w:val="34"/>
          <w:sz w:val="27"/>
        </w:rPr>
        <w:t xml:space="preserve"> </w:t>
      </w:r>
      <w:r>
        <w:rPr>
          <w:sz w:val="27"/>
        </w:rPr>
        <w:t>одного</w:t>
      </w:r>
      <w:r>
        <w:rPr>
          <w:spacing w:val="35"/>
          <w:sz w:val="27"/>
        </w:rPr>
        <w:t xml:space="preserve"> </w:t>
      </w:r>
      <w:r>
        <w:rPr>
          <w:sz w:val="27"/>
        </w:rPr>
        <w:t>месяца</w:t>
      </w:r>
      <w:r>
        <w:rPr>
          <w:spacing w:val="12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38"/>
          <w:sz w:val="27"/>
        </w:rPr>
        <w:t xml:space="preserve"> </w:t>
      </w:r>
      <w:r>
        <w:rPr>
          <w:sz w:val="27"/>
        </w:rPr>
        <w:t>быть</w:t>
      </w:r>
      <w:r>
        <w:rPr>
          <w:spacing w:val="30"/>
          <w:sz w:val="27"/>
        </w:rPr>
        <w:t xml:space="preserve"> </w:t>
      </w:r>
      <w:r>
        <w:rPr>
          <w:sz w:val="27"/>
        </w:rPr>
        <w:t>назначен</w:t>
      </w:r>
      <w:r>
        <w:rPr>
          <w:spacing w:val="-65"/>
          <w:sz w:val="27"/>
        </w:rPr>
        <w:t xml:space="preserve"> </w:t>
      </w:r>
      <w:r>
        <w:rPr>
          <w:sz w:val="27"/>
        </w:rPr>
        <w:t>другой член Комиссии,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общему правилу,</w:t>
      </w:r>
      <w:r>
        <w:rPr>
          <w:spacing w:val="1"/>
          <w:sz w:val="27"/>
        </w:rPr>
        <w:t xml:space="preserve"> </w:t>
      </w:r>
      <w:r>
        <w:rPr>
          <w:sz w:val="27"/>
        </w:rPr>
        <w:t>от группы/органа,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которую</w:t>
      </w:r>
      <w:r>
        <w:rPr>
          <w:spacing w:val="1"/>
          <w:sz w:val="27"/>
        </w:rPr>
        <w:t xml:space="preserve"> </w:t>
      </w:r>
      <w:r>
        <w:rPr>
          <w:sz w:val="27"/>
        </w:rPr>
        <w:t>представлял</w:t>
      </w:r>
      <w:r>
        <w:rPr>
          <w:spacing w:val="16"/>
          <w:sz w:val="27"/>
        </w:rPr>
        <w:t xml:space="preserve"> </w:t>
      </w:r>
      <w:r>
        <w:rPr>
          <w:sz w:val="27"/>
        </w:rPr>
        <w:t>выбывший.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3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Председатель</w:t>
      </w:r>
      <w:r>
        <w:rPr>
          <w:spacing w:val="1"/>
          <w:sz w:val="27"/>
        </w:rPr>
        <w:t xml:space="preserve"> </w:t>
      </w:r>
      <w:r>
        <w:rPr>
          <w:sz w:val="27"/>
        </w:rPr>
        <w:t>(заместители</w:t>
      </w:r>
      <w:r>
        <w:rPr>
          <w:spacing w:val="1"/>
          <w:sz w:val="27"/>
        </w:rPr>
        <w:t xml:space="preserve"> </w:t>
      </w:r>
      <w:r>
        <w:rPr>
          <w:sz w:val="27"/>
        </w:rPr>
        <w:t>Председателя,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необходимости)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назначается/определяется</w:t>
      </w:r>
      <w:r>
        <w:rPr>
          <w:spacing w:val="54"/>
          <w:sz w:val="27"/>
        </w:rPr>
        <w:t xml:space="preserve"> </w:t>
      </w:r>
      <w:r>
        <w:rPr>
          <w:sz w:val="27"/>
        </w:rPr>
        <w:t>в</w:t>
      </w:r>
      <w:r>
        <w:rPr>
          <w:spacing w:val="27"/>
          <w:sz w:val="27"/>
        </w:rPr>
        <w:t xml:space="preserve"> </w:t>
      </w:r>
      <w:r>
        <w:rPr>
          <w:sz w:val="27"/>
        </w:rPr>
        <w:t>Приказе</w:t>
      </w:r>
      <w:r>
        <w:rPr>
          <w:spacing w:val="41"/>
          <w:sz w:val="27"/>
        </w:rPr>
        <w:t xml:space="preserve"> </w:t>
      </w:r>
      <w:r>
        <w:rPr>
          <w:sz w:val="27"/>
        </w:rPr>
        <w:t>Директоре</w:t>
      </w:r>
      <w:r>
        <w:rPr>
          <w:spacing w:val="46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,</w:t>
      </w:r>
      <w:r>
        <w:rPr>
          <w:spacing w:val="59"/>
          <w:sz w:val="27"/>
        </w:rPr>
        <w:t xml:space="preserve"> </w:t>
      </w:r>
      <w:r>
        <w:rPr>
          <w:sz w:val="27"/>
        </w:rPr>
        <w:t>согласно</w:t>
      </w:r>
      <w:r>
        <w:rPr>
          <w:spacing w:val="47"/>
          <w:sz w:val="27"/>
        </w:rPr>
        <w:t xml:space="preserve"> </w:t>
      </w:r>
      <w:r>
        <w:rPr>
          <w:sz w:val="27"/>
        </w:rPr>
        <w:t>которому</w:t>
      </w:r>
      <w:r>
        <w:rPr>
          <w:spacing w:val="-64"/>
          <w:sz w:val="27"/>
        </w:rPr>
        <w:t xml:space="preserve"> </w:t>
      </w:r>
      <w:r>
        <w:rPr>
          <w:sz w:val="27"/>
        </w:rPr>
        <w:t>формируется</w:t>
      </w:r>
      <w:r>
        <w:rPr>
          <w:spacing w:val="18"/>
          <w:sz w:val="27"/>
        </w:rPr>
        <w:t xml:space="preserve"> </w:t>
      </w:r>
      <w:r>
        <w:rPr>
          <w:sz w:val="27"/>
        </w:rPr>
        <w:t>состав</w:t>
      </w:r>
      <w:r>
        <w:rPr>
          <w:spacing w:val="10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21"/>
          <w:sz w:val="27"/>
        </w:rPr>
        <w:t xml:space="preserve"> </w:t>
      </w:r>
      <w:r>
        <w:rPr>
          <w:sz w:val="27"/>
        </w:rPr>
        <w:t>на</w:t>
      </w:r>
      <w:r>
        <w:rPr>
          <w:spacing w:val="11"/>
          <w:sz w:val="27"/>
        </w:rPr>
        <w:t xml:space="preserve"> </w:t>
      </w:r>
      <w:r>
        <w:rPr>
          <w:sz w:val="27"/>
        </w:rPr>
        <w:t>очередной</w:t>
      </w:r>
      <w:r>
        <w:rPr>
          <w:spacing w:val="10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20"/>
          <w:sz w:val="27"/>
        </w:rPr>
        <w:t xml:space="preserve"> </w:t>
      </w:r>
      <w:r>
        <w:rPr>
          <w:sz w:val="27"/>
        </w:rPr>
        <w:t>год.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Председатель</w:t>
      </w:r>
      <w:r>
        <w:rPr>
          <w:spacing w:val="42"/>
          <w:sz w:val="27"/>
        </w:rPr>
        <w:t xml:space="preserve"> </w:t>
      </w:r>
      <w:r>
        <w:rPr>
          <w:sz w:val="27"/>
        </w:rPr>
        <w:t>Комиссии: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представляет</w:t>
      </w:r>
      <w:r>
        <w:rPr>
          <w:spacing w:val="35"/>
          <w:sz w:val="27"/>
        </w:rPr>
        <w:t xml:space="preserve"> </w:t>
      </w:r>
      <w:r>
        <w:rPr>
          <w:sz w:val="27"/>
        </w:rPr>
        <w:t>и</w:t>
      </w:r>
      <w:r>
        <w:rPr>
          <w:spacing w:val="17"/>
          <w:sz w:val="27"/>
        </w:rPr>
        <w:t xml:space="preserve"> </w:t>
      </w:r>
      <w:r>
        <w:rPr>
          <w:sz w:val="27"/>
        </w:rPr>
        <w:t>действует</w:t>
      </w:r>
      <w:r>
        <w:rPr>
          <w:spacing w:val="35"/>
          <w:sz w:val="27"/>
        </w:rPr>
        <w:t xml:space="preserve"> </w:t>
      </w:r>
      <w:r>
        <w:rPr>
          <w:sz w:val="27"/>
        </w:rPr>
        <w:t>от</w:t>
      </w:r>
      <w:r>
        <w:rPr>
          <w:spacing w:val="33"/>
          <w:sz w:val="27"/>
        </w:rPr>
        <w:t xml:space="preserve"> </w:t>
      </w:r>
      <w:r>
        <w:rPr>
          <w:sz w:val="27"/>
        </w:rPr>
        <w:t>имени</w:t>
      </w:r>
      <w:r>
        <w:rPr>
          <w:spacing w:val="27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созывает</w:t>
      </w:r>
      <w:r>
        <w:rPr>
          <w:spacing w:val="36"/>
          <w:sz w:val="27"/>
        </w:rPr>
        <w:t xml:space="preserve"> </w:t>
      </w:r>
      <w:r>
        <w:rPr>
          <w:sz w:val="27"/>
        </w:rPr>
        <w:t>и</w:t>
      </w:r>
      <w:r>
        <w:rPr>
          <w:spacing w:val="39"/>
          <w:sz w:val="27"/>
        </w:rPr>
        <w:t xml:space="preserve"> </w:t>
      </w:r>
      <w:r>
        <w:rPr>
          <w:sz w:val="27"/>
        </w:rPr>
        <w:t>председательствует</w:t>
      </w:r>
      <w:r>
        <w:rPr>
          <w:spacing w:val="38"/>
          <w:sz w:val="27"/>
        </w:rPr>
        <w:t xml:space="preserve"> </w:t>
      </w:r>
      <w:r>
        <w:rPr>
          <w:sz w:val="27"/>
        </w:rPr>
        <w:t>на</w:t>
      </w:r>
      <w:r>
        <w:rPr>
          <w:spacing w:val="30"/>
          <w:sz w:val="27"/>
        </w:rPr>
        <w:t xml:space="preserve"> </w:t>
      </w:r>
      <w:r>
        <w:rPr>
          <w:sz w:val="27"/>
        </w:rPr>
        <w:t>заседаниях;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организует</w:t>
      </w:r>
      <w:r>
        <w:rPr>
          <w:spacing w:val="29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20"/>
          <w:sz w:val="27"/>
        </w:rPr>
        <w:t xml:space="preserve"> </w:t>
      </w:r>
      <w:r>
        <w:rPr>
          <w:sz w:val="27"/>
        </w:rPr>
        <w:t>делопроизводство</w:t>
      </w:r>
      <w:r>
        <w:rPr>
          <w:spacing w:val="38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6"/>
          <w:tab w:val="left" w:pos="90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собирает предложения</w:t>
      </w:r>
      <w:r>
        <w:rPr>
          <w:spacing w:val="1"/>
          <w:sz w:val="27"/>
        </w:rPr>
        <w:t xml:space="preserve"> </w:t>
      </w:r>
      <w:r>
        <w:rPr>
          <w:sz w:val="27"/>
        </w:rPr>
        <w:t>членов Комиссии,</w:t>
      </w:r>
      <w:r>
        <w:rPr>
          <w:spacing w:val="1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1"/>
          <w:sz w:val="27"/>
        </w:rPr>
        <w:t xml:space="preserve"> </w:t>
      </w:r>
      <w:r>
        <w:rPr>
          <w:sz w:val="27"/>
        </w:rPr>
        <w:t>(комитетов,</w:t>
      </w:r>
      <w:r>
        <w:rPr>
          <w:spacing w:val="1"/>
          <w:sz w:val="27"/>
        </w:rPr>
        <w:t xml:space="preserve"> </w:t>
      </w:r>
      <w:r>
        <w:rPr>
          <w:sz w:val="27"/>
        </w:rPr>
        <w:t>групп),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обучающихся,</w:t>
      </w:r>
      <w:r>
        <w:rPr>
          <w:spacing w:val="57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45"/>
          <w:sz w:val="27"/>
        </w:rPr>
        <w:t xml:space="preserve"> </w:t>
      </w:r>
      <w:r>
        <w:rPr>
          <w:sz w:val="27"/>
        </w:rPr>
        <w:t>и</w:t>
      </w:r>
      <w:r>
        <w:rPr>
          <w:spacing w:val="33"/>
          <w:sz w:val="27"/>
        </w:rPr>
        <w:t xml:space="preserve"> </w:t>
      </w:r>
      <w:r>
        <w:rPr>
          <w:sz w:val="27"/>
        </w:rPr>
        <w:t>педагогических</w:t>
      </w:r>
      <w:r>
        <w:rPr>
          <w:spacing w:val="32"/>
          <w:sz w:val="27"/>
        </w:rPr>
        <w:t xml:space="preserve"> </w:t>
      </w:r>
      <w:r>
        <w:rPr>
          <w:sz w:val="27"/>
        </w:rPr>
        <w:t>работников</w:t>
      </w:r>
      <w:r>
        <w:rPr>
          <w:spacing w:val="1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38"/>
          <w:sz w:val="27"/>
        </w:rPr>
        <w:t xml:space="preserve"> </w:t>
      </w:r>
      <w:r>
        <w:rPr>
          <w:sz w:val="27"/>
        </w:rPr>
        <w:t>и</w:t>
      </w:r>
      <w:r>
        <w:rPr>
          <w:spacing w:val="-65"/>
          <w:sz w:val="27"/>
        </w:rPr>
        <w:t xml:space="preserve"> </w:t>
      </w:r>
      <w:r>
        <w:rPr>
          <w:sz w:val="27"/>
        </w:rPr>
        <w:t>согласует</w:t>
      </w:r>
      <w:r>
        <w:rPr>
          <w:spacing w:val="15"/>
          <w:sz w:val="27"/>
        </w:rPr>
        <w:t xml:space="preserve"> </w:t>
      </w:r>
      <w:r>
        <w:rPr>
          <w:sz w:val="27"/>
        </w:rPr>
        <w:t>План</w:t>
      </w:r>
      <w:r>
        <w:rPr>
          <w:spacing w:val="23"/>
          <w:sz w:val="27"/>
        </w:rPr>
        <w:t xml:space="preserve"> </w:t>
      </w:r>
      <w:r>
        <w:rPr>
          <w:sz w:val="27"/>
        </w:rPr>
        <w:t>(антикоррупционной)</w:t>
      </w:r>
      <w:r>
        <w:rPr>
          <w:spacing w:val="1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6"/>
          <w:sz w:val="27"/>
        </w:rPr>
        <w:t xml:space="preserve"> </w:t>
      </w:r>
      <w:r>
        <w:rPr>
          <w:sz w:val="27"/>
        </w:rPr>
        <w:t>Комиссии;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1"/>
        </w:numPr>
        <w:tabs>
          <w:tab w:val="left" w:pos="902"/>
          <w:tab w:val="left" w:pos="90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организует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информирование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принимаемых решениях</w:t>
      </w:r>
      <w:r>
        <w:rPr>
          <w:spacing w:val="1"/>
          <w:sz w:val="27"/>
        </w:rPr>
        <w:t xml:space="preserve"> </w:t>
      </w:r>
      <w:r>
        <w:rPr>
          <w:sz w:val="27"/>
        </w:rPr>
        <w:t>и результатах</w:t>
      </w:r>
      <w:r>
        <w:rPr>
          <w:spacing w:val="-65"/>
          <w:sz w:val="27"/>
        </w:rPr>
        <w:t xml:space="preserve"> </w:t>
      </w:r>
      <w:r>
        <w:rPr>
          <w:sz w:val="27"/>
        </w:rPr>
        <w:t>деятельности</w:t>
      </w:r>
      <w:r>
        <w:rPr>
          <w:spacing w:val="8"/>
          <w:sz w:val="27"/>
        </w:rPr>
        <w:t xml:space="preserve"> </w:t>
      </w:r>
      <w:r>
        <w:rPr>
          <w:sz w:val="27"/>
        </w:rP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811"/>
          <w:tab w:val="left" w:pos="8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Ответственный</w:t>
      </w:r>
      <w:r>
        <w:rPr>
          <w:spacing w:val="46"/>
          <w:sz w:val="27"/>
        </w:rPr>
        <w:t xml:space="preserve"> </w:t>
      </w:r>
      <w:r>
        <w:rPr>
          <w:sz w:val="27"/>
        </w:rPr>
        <w:t>секретарь</w:t>
      </w:r>
      <w:r>
        <w:rPr>
          <w:spacing w:val="49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6"/>
          <w:sz w:val="27"/>
        </w:rPr>
        <w:t xml:space="preserve"> </w:t>
      </w:r>
      <w:r>
        <w:rPr>
          <w:sz w:val="27"/>
        </w:rPr>
        <w:t>осуществляет</w:t>
      </w:r>
      <w:r>
        <w:rPr>
          <w:spacing w:val="47"/>
          <w:sz w:val="27"/>
        </w:rPr>
        <w:t xml:space="preserve"> </w:t>
      </w:r>
      <w:r>
        <w:rPr>
          <w:sz w:val="27"/>
        </w:rPr>
        <w:t>ведение</w:t>
      </w:r>
      <w:r>
        <w:rPr>
          <w:spacing w:val="54"/>
          <w:sz w:val="27"/>
        </w:rPr>
        <w:t xml:space="preserve"> </w:t>
      </w:r>
      <w:r>
        <w:rPr>
          <w:sz w:val="27"/>
        </w:rPr>
        <w:t>протоколов,</w:t>
      </w:r>
      <w:r>
        <w:rPr>
          <w:spacing w:val="-64"/>
          <w:sz w:val="27"/>
        </w:rPr>
        <w:t xml:space="preserve"> </w:t>
      </w:r>
      <w:r>
        <w:rPr>
          <w:sz w:val="27"/>
        </w:rPr>
        <w:t>подготовку</w:t>
      </w:r>
      <w:r>
        <w:rPr>
          <w:spacing w:val="1"/>
          <w:sz w:val="27"/>
        </w:rPr>
        <w:t xml:space="preserve"> </w:t>
      </w:r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r>
        <w:rPr>
          <w:sz w:val="27"/>
        </w:rPr>
        <w:t>оформление документов</w:t>
      </w:r>
      <w:r>
        <w:rPr>
          <w:spacing w:val="1"/>
          <w:sz w:val="27"/>
        </w:rPr>
        <w:t xml:space="preserve"> </w:t>
      </w:r>
      <w:r>
        <w:rPr>
          <w:sz w:val="27"/>
        </w:rPr>
        <w:t>и решений</w:t>
      </w:r>
      <w:r>
        <w:rPr>
          <w:spacing w:val="1"/>
          <w:sz w:val="27"/>
        </w:rPr>
        <w:t xml:space="preserve"> </w:t>
      </w:r>
      <w:r>
        <w:rPr>
          <w:sz w:val="27"/>
        </w:rP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3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План</w:t>
      </w:r>
      <w:r>
        <w:rPr>
          <w:spacing w:val="1"/>
          <w:sz w:val="27"/>
        </w:rPr>
        <w:t xml:space="preserve"> </w:t>
      </w:r>
      <w:r>
        <w:rPr>
          <w:sz w:val="27"/>
        </w:rPr>
        <w:t>(антикоррупционной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) 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(мероприятий)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на очередной</w:t>
      </w:r>
      <w:r>
        <w:rPr>
          <w:spacing w:val="-65"/>
          <w:sz w:val="27"/>
        </w:rPr>
        <w:t xml:space="preserve"> </w:t>
      </w:r>
      <w:r>
        <w:rPr>
          <w:sz w:val="27"/>
        </w:rPr>
        <w:t>учебный год</w:t>
      </w:r>
      <w:r>
        <w:rPr>
          <w:spacing w:val="1"/>
          <w:sz w:val="27"/>
        </w:rPr>
        <w:t xml:space="preserve"> </w:t>
      </w:r>
      <w:r>
        <w:rPr>
          <w:sz w:val="27"/>
        </w:rPr>
        <w:t>подлежит утверждению</w:t>
      </w:r>
      <w:r>
        <w:rPr>
          <w:spacing w:val="1"/>
          <w:sz w:val="27"/>
        </w:rPr>
        <w:t xml:space="preserve"> </w:t>
      </w:r>
      <w:r>
        <w:rPr>
          <w:sz w:val="27"/>
        </w:rPr>
        <w:t>по согласованию</w:t>
      </w:r>
      <w:r>
        <w:rPr>
          <w:spacing w:val="1"/>
          <w:sz w:val="27"/>
        </w:rPr>
        <w:t xml:space="preserve"> </w:t>
      </w:r>
      <w:r>
        <w:rPr>
          <w:sz w:val="27"/>
        </w:rPr>
        <w:t>с Директором и</w:t>
      </w:r>
      <w:r>
        <w:rPr>
          <w:spacing w:val="1"/>
          <w:sz w:val="27"/>
        </w:rPr>
        <w:t xml:space="preserve"> </w:t>
      </w:r>
      <w:r>
        <w:rPr>
          <w:sz w:val="27"/>
        </w:rPr>
        <w:t>Заместителем</w:t>
      </w:r>
      <w:r>
        <w:rPr>
          <w:spacing w:val="10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2"/>
          <w:sz w:val="27"/>
        </w:rPr>
        <w:t xml:space="preserve"> </w:t>
      </w:r>
      <w:r>
        <w:rPr>
          <w:sz w:val="27"/>
        </w:rPr>
        <w:t>по</w:t>
      </w:r>
      <w:r>
        <w:rPr>
          <w:spacing w:val="15"/>
          <w:sz w:val="27"/>
        </w:rPr>
        <w:t xml:space="preserve"> </w:t>
      </w:r>
      <w:r>
        <w:rPr>
          <w:sz w:val="27"/>
        </w:rPr>
        <w:t>УВР</w:t>
      </w:r>
      <w:r>
        <w:rPr>
          <w:spacing w:val="1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Информация</w:t>
      </w:r>
      <w:r>
        <w:rPr>
          <w:spacing w:val="1"/>
        </w:rPr>
        <w:t xml:space="preserve"> </w:t>
      </w:r>
      <w:r>
        <w:t>о формировании</w:t>
      </w:r>
      <w:r>
        <w:rPr>
          <w:spacing w:val="1"/>
        </w:rPr>
        <w:t xml:space="preserve"> </w:t>
      </w:r>
      <w:r>
        <w:t>состава и Плане</w:t>
      </w:r>
      <w:r>
        <w:rPr>
          <w:spacing w:val="1"/>
        </w:rPr>
        <w:t xml:space="preserve"> </w:t>
      </w:r>
      <w:r>
        <w:t>(антикоррупционной) работы</w:t>
      </w:r>
      <w:r>
        <w:rPr>
          <w:spacing w:val="1"/>
        </w:rPr>
        <w:t xml:space="preserve"> </w:t>
      </w:r>
      <w:r>
        <w:t>Комиссии</w:t>
      </w:r>
      <w:r>
        <w:rPr>
          <w:spacing w:val="67"/>
        </w:rPr>
        <w:t xml:space="preserve"> </w:t>
      </w:r>
      <w:r>
        <w:t>на очередной учебный</w:t>
      </w:r>
      <w:r>
        <w:rPr>
          <w:spacing w:val="68"/>
        </w:rPr>
        <w:t xml:space="preserve"> </w:t>
      </w:r>
      <w:r>
        <w:t>год</w:t>
      </w:r>
      <w:r>
        <w:rPr>
          <w:spacing w:val="67"/>
        </w:rPr>
        <w:t xml:space="preserve"> </w:t>
      </w:r>
      <w:r>
        <w:t>подлежит доведению до</w:t>
      </w:r>
      <w:r>
        <w:rPr>
          <w:spacing w:val="68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административных и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rPr>
          <w:rFonts w:hint="default"/>
        </w:rPr>
        <w:t>Колледжа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5"/>
        </w:rPr>
        <w:t xml:space="preserve"> </w:t>
      </w:r>
      <w:r>
        <w:t>сети/на</w:t>
      </w:r>
      <w:r>
        <w:rPr>
          <w:spacing w:val="5"/>
        </w:rPr>
        <w:t xml:space="preserve"> </w:t>
      </w:r>
      <w:r>
        <w:t>официальном</w:t>
      </w:r>
      <w:r>
        <w:rPr>
          <w:spacing w:val="19"/>
        </w:rPr>
        <w:t xml:space="preserve"> </w:t>
      </w:r>
      <w:r>
        <w:t>сайте</w:t>
      </w:r>
      <w:r>
        <w:rPr>
          <w:spacing w:val="13"/>
        </w:rPr>
        <w:t xml:space="preserve"> </w:t>
      </w:r>
      <w:r>
        <w:rPr>
          <w:rFonts w:hint="default"/>
        </w:rPr>
        <w:t>Колледжа</w:t>
      </w:r>
      <w:r>
        <w:t>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71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7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</w:t>
      </w:r>
      <w:r>
        <w:rPr>
          <w:spacing w:val="1"/>
          <w:sz w:val="27"/>
        </w:rPr>
        <w:t xml:space="preserve"> </w:t>
      </w:r>
      <w:r>
        <w:rPr>
          <w:sz w:val="27"/>
        </w:rPr>
        <w:t>осуществляет деятельность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посредством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заседаний,</w:t>
      </w:r>
      <w:r>
        <w:rPr>
          <w:spacing w:val="-65"/>
          <w:sz w:val="27"/>
        </w:rPr>
        <w:t xml:space="preserve"> </w:t>
      </w:r>
      <w:r>
        <w:rPr>
          <w:sz w:val="27"/>
        </w:rPr>
        <w:t>создания</w:t>
      </w:r>
      <w:r>
        <w:rPr>
          <w:spacing w:val="9"/>
          <w:sz w:val="27"/>
        </w:rPr>
        <w:t xml:space="preserve"> </w:t>
      </w:r>
      <w:r>
        <w:rPr>
          <w:sz w:val="27"/>
        </w:rPr>
        <w:t>рабочих</w:t>
      </w:r>
      <w:r>
        <w:rPr>
          <w:spacing w:val="16"/>
          <w:sz w:val="27"/>
        </w:rPr>
        <w:t xml:space="preserve"> </w:t>
      </w:r>
      <w:r>
        <w:rPr>
          <w:sz w:val="27"/>
        </w:rPr>
        <w:t>комиссий/экспертных</w:t>
      </w:r>
      <w:r>
        <w:rPr>
          <w:spacing w:val="20"/>
          <w:sz w:val="27"/>
        </w:rPr>
        <w:t xml:space="preserve"> </w:t>
      </w:r>
      <w:r>
        <w:rPr>
          <w:sz w:val="27"/>
        </w:rPr>
        <w:t>групп.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6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Заседания</w:t>
      </w:r>
      <w:r>
        <w:rPr>
          <w:spacing w:val="26"/>
          <w:sz w:val="27"/>
        </w:rPr>
        <w:t xml:space="preserve"> </w:t>
      </w:r>
      <w:r>
        <w:rPr>
          <w:sz w:val="27"/>
        </w:rPr>
        <w:t>Комиссии</w:t>
      </w:r>
      <w:r>
        <w:rPr>
          <w:spacing w:val="41"/>
          <w:sz w:val="27"/>
        </w:rPr>
        <w:t xml:space="preserve"> </w:t>
      </w:r>
      <w:r>
        <w:rPr>
          <w:sz w:val="27"/>
        </w:rPr>
        <w:t>созываются</w:t>
      </w:r>
      <w:r>
        <w:rPr>
          <w:spacing w:val="28"/>
          <w:sz w:val="27"/>
        </w:rPr>
        <w:t xml:space="preserve"> </w:t>
      </w:r>
      <w:r>
        <w:rPr>
          <w:sz w:val="27"/>
        </w:rPr>
        <w:t>Председателем</w:t>
      </w:r>
      <w:r>
        <w:rPr>
          <w:spacing w:val="41"/>
          <w:sz w:val="27"/>
        </w:rPr>
        <w:t xml:space="preserve"> </w:t>
      </w:r>
      <w:r>
        <w:rPr>
          <w:sz w:val="27"/>
        </w:rPr>
        <w:t>по</w:t>
      </w:r>
      <w:r>
        <w:rPr>
          <w:spacing w:val="32"/>
          <w:sz w:val="27"/>
        </w:rPr>
        <w:t xml:space="preserve"> </w:t>
      </w:r>
      <w:r>
        <w:rPr>
          <w:sz w:val="27"/>
        </w:rPr>
        <w:t>мере</w:t>
      </w:r>
      <w:r>
        <w:rPr>
          <w:spacing w:val="36"/>
          <w:sz w:val="27"/>
        </w:rPr>
        <w:t xml:space="preserve"> </w:t>
      </w:r>
      <w:r>
        <w:rPr>
          <w:sz w:val="27"/>
        </w:rPr>
        <w:t>необходимости,</w:t>
      </w:r>
      <w:r>
        <w:rPr>
          <w:spacing w:val="49"/>
          <w:sz w:val="27"/>
        </w:rPr>
        <w:t xml:space="preserve"> </w:t>
      </w:r>
      <w:r>
        <w:rPr>
          <w:sz w:val="27"/>
        </w:rPr>
        <w:t>но</w:t>
      </w:r>
      <w:r>
        <w:rPr>
          <w:spacing w:val="38"/>
          <w:sz w:val="27"/>
        </w:rPr>
        <w:t xml:space="preserve"> </w:t>
      </w:r>
      <w:r>
        <w:rPr>
          <w:sz w:val="27"/>
        </w:rPr>
        <w:t>не</w:t>
      </w:r>
      <w:r>
        <w:rPr>
          <w:spacing w:val="-65"/>
          <w:sz w:val="27"/>
        </w:rPr>
        <w:t xml:space="preserve"> </w:t>
      </w:r>
      <w:r>
        <w:rPr>
          <w:sz w:val="27"/>
        </w:rPr>
        <w:t>реже</w:t>
      </w:r>
      <w:r>
        <w:rPr>
          <w:spacing w:val="17"/>
          <w:sz w:val="27"/>
        </w:rPr>
        <w:t xml:space="preserve"> </w:t>
      </w:r>
      <w:r>
        <w:rPr>
          <w:sz w:val="27"/>
        </w:rPr>
        <w:t>одного</w:t>
      </w:r>
      <w:r>
        <w:rPr>
          <w:spacing w:val="13"/>
          <w:sz w:val="27"/>
        </w:rPr>
        <w:t xml:space="preserve"> </w:t>
      </w:r>
      <w:r>
        <w:rPr>
          <w:sz w:val="27"/>
        </w:rPr>
        <w:t>раза</w:t>
      </w:r>
      <w:r>
        <w:rPr>
          <w:spacing w:val="1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учебный</w:t>
      </w:r>
      <w:r>
        <w:rPr>
          <w:spacing w:val="21"/>
          <w:sz w:val="27"/>
        </w:rPr>
        <w:t xml:space="preserve"> </w:t>
      </w:r>
      <w:r>
        <w:rPr>
          <w:sz w:val="27"/>
        </w:rPr>
        <w:t>семестр.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firstLine="337" w:firstLineChars="125"/>
        <w:jc w:val="both"/>
        <w:textAlignment w:val="auto"/>
      </w:pPr>
      <w:r>
        <w:t>Председатель</w:t>
      </w:r>
      <w:r>
        <w:rPr>
          <w:spacing w:val="37"/>
        </w:rPr>
        <w:t xml:space="preserve"> </w:t>
      </w:r>
      <w:r>
        <w:t>Комиссии</w:t>
      </w:r>
      <w:r>
        <w:rPr>
          <w:spacing w:val="44"/>
        </w:rPr>
        <w:t xml:space="preserve"> </w:t>
      </w:r>
      <w:r>
        <w:t>обязан</w:t>
      </w:r>
      <w:r>
        <w:rPr>
          <w:spacing w:val="38"/>
        </w:rPr>
        <w:t xml:space="preserve"> </w:t>
      </w:r>
      <w:r>
        <w:t>созвать</w:t>
      </w:r>
      <w:r>
        <w:rPr>
          <w:spacing w:val="34"/>
        </w:rPr>
        <w:t xml:space="preserve"> </w:t>
      </w:r>
      <w:r>
        <w:t>заседание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требованию</w:t>
      </w:r>
      <w:r>
        <w:rPr>
          <w:spacing w:val="53"/>
        </w:rPr>
        <w:t xml:space="preserve"> </w:t>
      </w:r>
      <w:r>
        <w:t>Директора</w:t>
      </w:r>
      <w:r>
        <w:rPr>
          <w:spacing w:val="-65"/>
        </w:rPr>
        <w:t xml:space="preserve"> </w:t>
      </w:r>
      <w:r>
        <w:rPr>
          <w:rFonts w:hint="default"/>
        </w:rPr>
        <w:t>Колледжа</w:t>
      </w:r>
      <w:r>
        <w:t>,</w:t>
      </w:r>
      <w:r>
        <w:rPr>
          <w:spacing w:val="1"/>
        </w:rPr>
        <w:t xml:space="preserve"> </w:t>
      </w:r>
      <w:r>
        <w:t xml:space="preserve">Заместителя директора </w:t>
      </w:r>
      <w:r>
        <w:rPr>
          <w:rFonts w:hint="default"/>
        </w:rPr>
        <w:t>Колледжа</w:t>
      </w:r>
      <w:r>
        <w:t xml:space="preserve"> по</w:t>
      </w:r>
      <w:r>
        <w:rPr>
          <w:spacing w:val="1"/>
        </w:rPr>
        <w:t xml:space="preserve"> </w:t>
      </w:r>
      <w:r>
        <w:t>воспитательной работе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</w:t>
      </w:r>
      <w:r>
        <w:rPr>
          <w:lang w:val="ru-RU"/>
        </w:rPr>
        <w:t>т</w:t>
      </w:r>
      <w:r>
        <w:t>рех)</w:t>
      </w:r>
      <w:r>
        <w:rPr>
          <w:spacing w:val="19"/>
        </w:rPr>
        <w:t xml:space="preserve"> </w:t>
      </w:r>
      <w:r>
        <w:t>членов</w:t>
      </w:r>
      <w:r>
        <w:rPr>
          <w:spacing w:val="9"/>
        </w:rPr>
        <w:t xml:space="preserve"> </w:t>
      </w:r>
      <w: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1"/>
        </w:numPr>
        <w:tabs>
          <w:tab w:val="left" w:pos="84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Комиссия</w:t>
      </w:r>
      <w:r>
        <w:rPr>
          <w:spacing w:val="41"/>
          <w:sz w:val="27"/>
        </w:rPr>
        <w:t xml:space="preserve"> </w:t>
      </w:r>
      <w:r>
        <w:rPr>
          <w:sz w:val="27"/>
        </w:rPr>
        <w:t>правомочна</w:t>
      </w:r>
      <w:r>
        <w:rPr>
          <w:spacing w:val="31"/>
          <w:sz w:val="27"/>
        </w:rPr>
        <w:t xml:space="preserve"> </w:t>
      </w:r>
      <w:r>
        <w:rPr>
          <w:sz w:val="27"/>
        </w:rPr>
        <w:t>принимать</w:t>
      </w:r>
      <w:r>
        <w:rPr>
          <w:spacing w:val="23"/>
          <w:sz w:val="27"/>
        </w:rPr>
        <w:t xml:space="preserve"> </w:t>
      </w:r>
      <w:r>
        <w:rPr>
          <w:sz w:val="27"/>
        </w:rPr>
        <w:t>решения,</w:t>
      </w:r>
      <w:r>
        <w:rPr>
          <w:spacing w:val="52"/>
          <w:sz w:val="27"/>
        </w:rPr>
        <w:t xml:space="preserve"> </w:t>
      </w:r>
      <w:r>
        <w:rPr>
          <w:sz w:val="27"/>
        </w:rPr>
        <w:t>если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29"/>
          <w:sz w:val="27"/>
        </w:rPr>
        <w:t xml:space="preserve"> </w:t>
      </w:r>
      <w:r>
        <w:rPr>
          <w:sz w:val="27"/>
        </w:rPr>
        <w:t>заседании</w:t>
      </w:r>
      <w:r>
        <w:rPr>
          <w:spacing w:val="31"/>
          <w:sz w:val="27"/>
        </w:rPr>
        <w:t xml:space="preserve"> </w:t>
      </w:r>
      <w:r>
        <w:rPr>
          <w:sz w:val="27"/>
        </w:rPr>
        <w:t>участвует</w:t>
      </w:r>
      <w:r>
        <w:rPr>
          <w:spacing w:val="30"/>
          <w:sz w:val="27"/>
        </w:rPr>
        <w:t xml:space="preserve"> </w:t>
      </w:r>
      <w:r>
        <w:rPr>
          <w:sz w:val="27"/>
        </w:rPr>
        <w:t>и/или</w:t>
      </w:r>
      <w:r>
        <w:rPr>
          <w:spacing w:val="-64"/>
          <w:sz w:val="27"/>
        </w:rPr>
        <w:t xml:space="preserve"> </w:t>
      </w:r>
      <w:r>
        <w:rPr>
          <w:sz w:val="27"/>
        </w:rPr>
        <w:t>за решение</w:t>
      </w:r>
      <w:r>
        <w:rPr>
          <w:spacing w:val="1"/>
          <w:sz w:val="27"/>
        </w:rPr>
        <w:t xml:space="preserve"> </w:t>
      </w:r>
      <w:r>
        <w:rPr>
          <w:sz w:val="27"/>
        </w:rPr>
        <w:t>проголосовало</w:t>
      </w:r>
      <w:r>
        <w:rPr>
          <w:spacing w:val="1"/>
          <w:sz w:val="27"/>
        </w:rPr>
        <w:t xml:space="preserve"> </w:t>
      </w:r>
      <w:r>
        <w:rPr>
          <w:sz w:val="27"/>
        </w:rPr>
        <w:t>не менее</w:t>
      </w:r>
      <w:r>
        <w:rPr>
          <w:spacing w:val="1"/>
          <w:sz w:val="27"/>
        </w:rPr>
        <w:t xml:space="preserve"> </w:t>
      </w:r>
      <w:r>
        <w:rPr>
          <w:sz w:val="27"/>
        </w:rPr>
        <w:t>4 (</w:t>
      </w:r>
      <w:r>
        <w:rPr>
          <w:sz w:val="27"/>
          <w:lang w:val="ru-RU"/>
        </w:rPr>
        <w:t>ч</w:t>
      </w:r>
      <w:r>
        <w:rPr>
          <w:sz w:val="27"/>
        </w:rPr>
        <w:t>етырех) членов,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включая Представителя</w:t>
      </w:r>
      <w:r>
        <w:rPr>
          <w:spacing w:val="1"/>
          <w:sz w:val="27"/>
        </w:rPr>
        <w:t xml:space="preserve"> </w:t>
      </w:r>
      <w:r>
        <w:rPr>
          <w:sz w:val="27"/>
        </w:rPr>
        <w:t>административных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педагогических работников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секретаря.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right="0" w:firstLine="112" w:firstLineChars="125"/>
        <w:jc w:val="both"/>
        <w:textAlignment w:val="auto"/>
        <w:rPr>
          <w:sz w:val="9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8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after="0" w:line="240" w:lineRule="auto"/>
        <w:ind w:left="0" w:right="0" w:firstLine="338" w:firstLineChars="125"/>
        <w:jc w:val="both"/>
        <w:textAlignment w:val="auto"/>
      </w:pPr>
      <w:r>
        <w:t>ОФОРМЛЕНИЕ</w:t>
      </w:r>
      <w:r>
        <w:rPr>
          <w:spacing w:val="74"/>
        </w:rPr>
        <w:t xml:space="preserve"> </w:t>
      </w:r>
      <w:r>
        <w:t>РЕШЕНИЙ.</w:t>
      </w:r>
      <w:r>
        <w:rPr>
          <w:spacing w:val="61"/>
        </w:rPr>
        <w:t xml:space="preserve"> </w:t>
      </w:r>
      <w:r>
        <w:t>ДОКУМЕНТАЦИЯ.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7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</w:t>
      </w:r>
      <w:r>
        <w:rPr>
          <w:spacing w:val="67"/>
          <w:sz w:val="27"/>
        </w:rPr>
        <w:t xml:space="preserve"> </w:t>
      </w:r>
      <w:r>
        <w:rPr>
          <w:sz w:val="27"/>
        </w:rPr>
        <w:t>целях подтверждения достоверности,</w:t>
      </w:r>
      <w:r>
        <w:rPr>
          <w:spacing w:val="68"/>
          <w:sz w:val="27"/>
        </w:rPr>
        <w:t xml:space="preserve"> </w:t>
      </w:r>
      <w:r>
        <w:rPr>
          <w:sz w:val="27"/>
        </w:rPr>
        <w:t>легитимности</w:t>
      </w:r>
      <w:r>
        <w:rPr>
          <w:spacing w:val="67"/>
          <w:sz w:val="27"/>
        </w:rPr>
        <w:t xml:space="preserve"> </w:t>
      </w:r>
      <w:r>
        <w:rPr>
          <w:sz w:val="27"/>
        </w:rPr>
        <w:t>и правомочности</w:t>
      </w:r>
      <w:r>
        <w:rPr>
          <w:spacing w:val="1"/>
          <w:sz w:val="27"/>
        </w:rPr>
        <w:t xml:space="preserve"> </w:t>
      </w:r>
      <w:r>
        <w:rPr>
          <w:sz w:val="27"/>
        </w:rPr>
        <w:t>решений,</w:t>
      </w:r>
      <w:r>
        <w:rPr>
          <w:spacing w:val="1"/>
          <w:sz w:val="27"/>
        </w:rPr>
        <w:t xml:space="preserve"> </w:t>
      </w:r>
      <w:r>
        <w:rPr>
          <w:sz w:val="27"/>
        </w:rPr>
        <w:t>принимаемых Комиссией,</w:t>
      </w:r>
      <w:r>
        <w:rPr>
          <w:spacing w:val="1"/>
          <w:sz w:val="27"/>
        </w:rPr>
        <w:t xml:space="preserve"> </w:t>
      </w:r>
      <w:r>
        <w:rPr>
          <w:sz w:val="27"/>
        </w:rPr>
        <w:t>на заседаниях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ведется протокол,</w:t>
      </w:r>
      <w:r>
        <w:rPr>
          <w:spacing w:val="1"/>
          <w:sz w:val="27"/>
        </w:rPr>
        <w:t xml:space="preserve"> </w:t>
      </w:r>
      <w:r>
        <w:rPr>
          <w:sz w:val="27"/>
        </w:rPr>
        <w:t>который</w:t>
      </w:r>
      <w:r>
        <w:rPr>
          <w:spacing w:val="1"/>
          <w:sz w:val="27"/>
        </w:rPr>
        <w:t xml:space="preserve"> </w:t>
      </w:r>
      <w:r>
        <w:rPr>
          <w:sz w:val="27"/>
        </w:rPr>
        <w:t>подлежит оформлению/подписанию</w:t>
      </w:r>
      <w:r>
        <w:rPr>
          <w:spacing w:val="1"/>
          <w:sz w:val="27"/>
        </w:rPr>
        <w:t xml:space="preserve"> </w:t>
      </w:r>
      <w:r>
        <w:rPr>
          <w:sz w:val="27"/>
        </w:rPr>
        <w:t>Председателем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Ответственным</w:t>
      </w:r>
      <w:r>
        <w:rPr>
          <w:spacing w:val="1"/>
          <w:sz w:val="27"/>
        </w:rPr>
        <w:t xml:space="preserve"> </w:t>
      </w:r>
      <w:r>
        <w:rPr>
          <w:sz w:val="27"/>
        </w:rPr>
        <w:t>секретарем Комиссии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позднее</w:t>
      </w:r>
      <w:r>
        <w:rPr>
          <w:spacing w:val="1"/>
          <w:sz w:val="27"/>
        </w:rPr>
        <w:t xml:space="preserve"> </w:t>
      </w:r>
      <w:r>
        <w:rPr>
          <w:sz w:val="27"/>
        </w:rPr>
        <w:t>3 (</w:t>
      </w:r>
      <w:r>
        <w:rPr>
          <w:sz w:val="27"/>
          <w:lang w:val="ru-RU"/>
        </w:rPr>
        <w:t>т</w:t>
      </w:r>
      <w:r>
        <w:rPr>
          <w:sz w:val="27"/>
        </w:rPr>
        <w:t>рех) рабочих дней</w:t>
      </w:r>
      <w:r>
        <w:rPr>
          <w:spacing w:val="1"/>
          <w:sz w:val="27"/>
        </w:rPr>
        <w:t xml:space="preserve"> </w:t>
      </w:r>
      <w:r>
        <w:rPr>
          <w:sz w:val="27"/>
        </w:rPr>
        <w:t>после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проведения заседания</w:t>
      </w:r>
      <w:r>
        <w:rPr>
          <w:spacing w:val="-65"/>
          <w:sz w:val="27"/>
        </w:rPr>
        <w:t xml:space="preserve"> </w:t>
      </w:r>
      <w:r>
        <w:rPr>
          <w:sz w:val="27"/>
        </w:rPr>
        <w:t>Комиссии.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6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</w:t>
      </w:r>
      <w:r>
        <w:rPr>
          <w:spacing w:val="27"/>
          <w:sz w:val="27"/>
        </w:rPr>
        <w:t xml:space="preserve"> </w:t>
      </w:r>
      <w:r>
        <w:rPr>
          <w:sz w:val="27"/>
        </w:rPr>
        <w:t>Протоколе</w:t>
      </w:r>
      <w:r>
        <w:rPr>
          <w:spacing w:val="28"/>
          <w:sz w:val="27"/>
        </w:rPr>
        <w:t xml:space="preserve"> </w:t>
      </w:r>
      <w:r>
        <w:rPr>
          <w:sz w:val="27"/>
        </w:rPr>
        <w:t>указываются: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порядковый</w:t>
      </w:r>
      <w:r>
        <w:rPr>
          <w:spacing w:val="34"/>
          <w:sz w:val="27"/>
        </w:rPr>
        <w:t xml:space="preserve"> </w:t>
      </w:r>
      <w:r>
        <w:rPr>
          <w:sz w:val="27"/>
        </w:rPr>
        <w:t>номер</w:t>
      </w:r>
      <w:r>
        <w:rPr>
          <w:spacing w:val="23"/>
          <w:sz w:val="27"/>
        </w:rPr>
        <w:t xml:space="preserve"> </w:t>
      </w:r>
      <w:r>
        <w:rPr>
          <w:sz w:val="27"/>
        </w:rPr>
        <w:t>Протокола,</w:t>
      </w:r>
      <w:r>
        <w:rPr>
          <w:spacing w:val="32"/>
          <w:sz w:val="27"/>
        </w:rPr>
        <w:t xml:space="preserve"> </w:t>
      </w:r>
      <w:r>
        <w:rPr>
          <w:sz w:val="27"/>
        </w:rPr>
        <w:t>дата,</w:t>
      </w:r>
      <w:r>
        <w:rPr>
          <w:spacing w:val="37"/>
          <w:sz w:val="27"/>
        </w:rPr>
        <w:t xml:space="preserve"> </w:t>
      </w:r>
      <w:r>
        <w:rPr>
          <w:sz w:val="27"/>
        </w:rPr>
        <w:t>время</w:t>
      </w:r>
      <w:r>
        <w:rPr>
          <w:spacing w:val="32"/>
          <w:sz w:val="27"/>
        </w:rPr>
        <w:t xml:space="preserve"> </w:t>
      </w:r>
      <w:r>
        <w:rPr>
          <w:sz w:val="27"/>
        </w:rPr>
        <w:t>и</w:t>
      </w:r>
      <w:r>
        <w:rPr>
          <w:spacing w:val="18"/>
          <w:sz w:val="27"/>
        </w:rPr>
        <w:t xml:space="preserve"> </w:t>
      </w:r>
      <w:r>
        <w:rPr>
          <w:sz w:val="27"/>
        </w:rPr>
        <w:t>место</w:t>
      </w:r>
      <w:r>
        <w:rPr>
          <w:spacing w:val="35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29"/>
          <w:sz w:val="27"/>
        </w:rPr>
        <w:t xml:space="preserve"> </w:t>
      </w:r>
      <w:r>
        <w:rPr>
          <w:sz w:val="27"/>
        </w:rPr>
        <w:t>заседания;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присутствующие</w:t>
      </w:r>
      <w:r>
        <w:rPr>
          <w:spacing w:val="36"/>
          <w:sz w:val="27"/>
        </w:rPr>
        <w:t xml:space="preserve"> </w:t>
      </w:r>
      <w:r>
        <w:rPr>
          <w:sz w:val="27"/>
        </w:rPr>
        <w:t>члены</w:t>
      </w:r>
      <w:r>
        <w:rPr>
          <w:spacing w:val="46"/>
          <w:sz w:val="27"/>
        </w:rPr>
        <w:t xml:space="preserve"> </w:t>
      </w:r>
      <w:r>
        <w:rPr>
          <w:sz w:val="27"/>
        </w:rPr>
        <w:t>и</w:t>
      </w:r>
      <w:r>
        <w:rPr>
          <w:spacing w:val="32"/>
          <w:sz w:val="27"/>
        </w:rPr>
        <w:t xml:space="preserve"> </w:t>
      </w:r>
      <w:r>
        <w:rPr>
          <w:sz w:val="27"/>
        </w:rPr>
        <w:t>приглашенные</w:t>
      </w:r>
      <w:r>
        <w:rPr>
          <w:spacing w:val="41"/>
          <w:sz w:val="27"/>
        </w:rPr>
        <w:t xml:space="preserve"> </w:t>
      </w:r>
      <w:r>
        <w:rPr>
          <w:sz w:val="27"/>
        </w:rPr>
        <w:t>с</w:t>
      </w:r>
      <w:r>
        <w:rPr>
          <w:spacing w:val="14"/>
          <w:sz w:val="27"/>
        </w:rPr>
        <w:t xml:space="preserve"> </w:t>
      </w:r>
      <w:r>
        <w:rPr>
          <w:sz w:val="27"/>
        </w:rPr>
        <w:t>указанием</w:t>
      </w:r>
      <w:r>
        <w:rPr>
          <w:spacing w:val="39"/>
          <w:sz w:val="27"/>
        </w:rPr>
        <w:t xml:space="preserve"> </w:t>
      </w:r>
      <w:r>
        <w:rPr>
          <w:sz w:val="27"/>
        </w:rPr>
        <w:t>должностей;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 xml:space="preserve">кворум  </w:t>
      </w:r>
      <w:r>
        <w:rPr>
          <w:spacing w:val="6"/>
          <w:sz w:val="27"/>
        </w:rPr>
        <w:t xml:space="preserve"> </w:t>
      </w:r>
      <w:r>
        <w:rPr>
          <w:sz w:val="27"/>
        </w:rPr>
        <w:t>присутствующих/принятия</w:t>
      </w:r>
      <w:r>
        <w:rPr>
          <w:spacing w:val="36"/>
          <w:sz w:val="27"/>
        </w:rPr>
        <w:t xml:space="preserve"> </w:t>
      </w:r>
      <w:r>
        <w:rPr>
          <w:sz w:val="27"/>
        </w:rPr>
        <w:t>решений;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6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вопросы</w:t>
      </w:r>
      <w:r>
        <w:rPr>
          <w:spacing w:val="26"/>
          <w:sz w:val="27"/>
        </w:rPr>
        <w:t xml:space="preserve"> </w:t>
      </w:r>
      <w:r>
        <w:rPr>
          <w:sz w:val="27"/>
        </w:rPr>
        <w:t>повестки</w:t>
      </w:r>
      <w:r>
        <w:rPr>
          <w:spacing w:val="24"/>
          <w:sz w:val="27"/>
        </w:rPr>
        <w:t xml:space="preserve"> </w:t>
      </w:r>
      <w:r>
        <w:rPr>
          <w:sz w:val="27"/>
        </w:rPr>
        <w:t>дня;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выступающие;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выносимые</w:t>
      </w:r>
      <w:r>
        <w:rPr>
          <w:spacing w:val="33"/>
          <w:sz w:val="27"/>
        </w:rPr>
        <w:t xml:space="preserve"> </w:t>
      </w:r>
      <w:r>
        <w:rPr>
          <w:sz w:val="27"/>
        </w:rPr>
        <w:t>на</w:t>
      </w:r>
      <w:r>
        <w:rPr>
          <w:spacing w:val="28"/>
          <w:sz w:val="27"/>
        </w:rPr>
        <w:t xml:space="preserve"> </w:t>
      </w:r>
      <w:r>
        <w:rPr>
          <w:sz w:val="27"/>
        </w:rPr>
        <w:t>голосование</w:t>
      </w:r>
      <w:r>
        <w:rPr>
          <w:spacing w:val="29"/>
          <w:sz w:val="27"/>
        </w:rPr>
        <w:t xml:space="preserve"> </w:t>
      </w:r>
      <w:r>
        <w:rPr>
          <w:sz w:val="27"/>
        </w:rPr>
        <w:t>и</w:t>
      </w:r>
      <w:r>
        <w:rPr>
          <w:spacing w:val="23"/>
          <w:sz w:val="27"/>
        </w:rPr>
        <w:t xml:space="preserve"> </w:t>
      </w:r>
      <w:r>
        <w:rPr>
          <w:sz w:val="27"/>
        </w:rPr>
        <w:t>принятые</w:t>
      </w:r>
      <w:r>
        <w:rPr>
          <w:spacing w:val="21"/>
          <w:sz w:val="27"/>
        </w:rPr>
        <w:t xml:space="preserve"> </w:t>
      </w:r>
      <w:r>
        <w:rPr>
          <w:sz w:val="27"/>
        </w:rPr>
        <w:t>решения;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5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форма</w:t>
      </w:r>
      <w:r>
        <w:rPr>
          <w:spacing w:val="27"/>
          <w:sz w:val="27"/>
        </w:rPr>
        <w:t xml:space="preserve"> </w:t>
      </w:r>
      <w:r>
        <w:rPr>
          <w:sz w:val="27"/>
        </w:rPr>
        <w:t>и</w:t>
      </w:r>
      <w:r>
        <w:rPr>
          <w:spacing w:val="5"/>
          <w:sz w:val="27"/>
        </w:rPr>
        <w:t xml:space="preserve"> </w:t>
      </w:r>
      <w:r>
        <w:rPr>
          <w:sz w:val="27"/>
        </w:rPr>
        <w:t>результаты</w:t>
      </w:r>
      <w:r>
        <w:rPr>
          <w:spacing w:val="37"/>
          <w:sz w:val="27"/>
        </w:rPr>
        <w:t xml:space="preserve"> </w:t>
      </w:r>
      <w:r>
        <w:rPr>
          <w:sz w:val="27"/>
        </w:rPr>
        <w:t>голосования</w:t>
      </w:r>
      <w:r>
        <w:rPr>
          <w:spacing w:val="33"/>
          <w:sz w:val="27"/>
        </w:rPr>
        <w:t xml:space="preserve"> </w:t>
      </w:r>
      <w:r>
        <w:rPr>
          <w:sz w:val="27"/>
        </w:rPr>
        <w:t>по</w:t>
      </w:r>
      <w:r>
        <w:rPr>
          <w:spacing w:val="26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35"/>
          <w:sz w:val="27"/>
        </w:rPr>
        <w:t xml:space="preserve"> </w:t>
      </w:r>
      <w:r>
        <w:rPr>
          <w:sz w:val="27"/>
        </w:rPr>
        <w:t>повестки</w:t>
      </w:r>
      <w:r>
        <w:rPr>
          <w:spacing w:val="21"/>
          <w:sz w:val="27"/>
        </w:rPr>
        <w:t xml:space="preserve"> </w:t>
      </w:r>
      <w:r>
        <w:rPr>
          <w:sz w:val="27"/>
        </w:rPr>
        <w:t>дня;</w:t>
      </w:r>
    </w:p>
    <w:p>
      <w:pPr>
        <w:pStyle w:val="8"/>
        <w:keepNext w:val="0"/>
        <w:keepLines w:val="0"/>
        <w:pageBreakBefore w:val="0"/>
        <w:widowControl w:val="0"/>
        <w:numPr>
          <w:ilvl w:val="2"/>
          <w:numId w:val="5"/>
        </w:numPr>
        <w:tabs>
          <w:tab w:val="left" w:pos="848"/>
          <w:tab w:val="left" w:pos="8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выступления,</w:t>
      </w:r>
      <w:r>
        <w:rPr>
          <w:spacing w:val="1"/>
          <w:sz w:val="27"/>
        </w:rPr>
        <w:t xml:space="preserve"> </w:t>
      </w:r>
      <w:r>
        <w:rPr>
          <w:sz w:val="27"/>
        </w:rPr>
        <w:t>предложения,</w:t>
      </w:r>
      <w:r>
        <w:rPr>
          <w:spacing w:val="1"/>
          <w:sz w:val="27"/>
        </w:rPr>
        <w:t xml:space="preserve"> </w:t>
      </w:r>
      <w:r>
        <w:rPr>
          <w:sz w:val="27"/>
        </w:rPr>
        <w:t>замечания,</w:t>
      </w:r>
      <w:r>
        <w:rPr>
          <w:spacing w:val="1"/>
          <w:sz w:val="27"/>
        </w:rPr>
        <w:t xml:space="preserve"> </w:t>
      </w:r>
      <w:r>
        <w:rPr>
          <w:sz w:val="27"/>
        </w:rPr>
        <w:t>мнения (при</w:t>
      </w:r>
      <w:r>
        <w:rPr>
          <w:spacing w:val="1"/>
          <w:sz w:val="27"/>
        </w:rPr>
        <w:t xml:space="preserve"> </w:t>
      </w:r>
      <w:r>
        <w:rPr>
          <w:sz w:val="27"/>
        </w:rPr>
        <w:t>наличии) участников и</w:t>
      </w:r>
      <w:r>
        <w:rPr>
          <w:spacing w:val="-65"/>
          <w:sz w:val="27"/>
        </w:rPr>
        <w:t xml:space="preserve"> </w:t>
      </w:r>
      <w:r>
        <w:rPr>
          <w:sz w:val="27"/>
        </w:rPr>
        <w:t>приглашенных.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5"/>
        </w:numPr>
        <w:tabs>
          <w:tab w:val="left" w:pos="68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8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Оформленные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протоколы,</w:t>
      </w:r>
      <w:r>
        <w:rPr>
          <w:spacing w:val="1"/>
          <w:sz w:val="27"/>
        </w:rPr>
        <w:t xml:space="preserve"> </w:t>
      </w:r>
      <w:r>
        <w:rPr>
          <w:sz w:val="27"/>
        </w:rPr>
        <w:t>документы</w:t>
      </w:r>
      <w:r>
        <w:rPr>
          <w:spacing w:val="1"/>
          <w:sz w:val="27"/>
        </w:rPr>
        <w:t xml:space="preserve"> </w:t>
      </w:r>
      <w:r>
        <w:rPr>
          <w:sz w:val="27"/>
        </w:rPr>
        <w:t>(Председателя) Комиссии,</w:t>
      </w:r>
      <w:r>
        <w:rPr>
          <w:spacing w:val="1"/>
          <w:sz w:val="27"/>
        </w:rPr>
        <w:t xml:space="preserve"> </w:t>
      </w:r>
      <w:r>
        <w:rPr>
          <w:sz w:val="27"/>
        </w:rPr>
        <w:t>а равно</w:t>
      </w:r>
      <w:r>
        <w:rPr>
          <w:spacing w:val="-65"/>
          <w:sz w:val="27"/>
        </w:rPr>
        <w:t xml:space="preserve"> </w:t>
      </w:r>
      <w:r>
        <w:rPr>
          <w:sz w:val="27"/>
        </w:rPr>
        <w:t>информационные материалы,</w:t>
      </w:r>
      <w:r>
        <w:rPr>
          <w:spacing w:val="1"/>
          <w:sz w:val="27"/>
        </w:rPr>
        <w:t xml:space="preserve"> </w:t>
      </w:r>
      <w:r>
        <w:rPr>
          <w:sz w:val="27"/>
        </w:rPr>
        <w:t>подлежат передаче</w:t>
      </w:r>
      <w:r>
        <w:rPr>
          <w:spacing w:val="1"/>
          <w:sz w:val="27"/>
        </w:rPr>
        <w:t xml:space="preserve"> </w:t>
      </w:r>
      <w:r>
        <w:rPr>
          <w:sz w:val="27"/>
        </w:rPr>
        <w:t>на хранение</w:t>
      </w:r>
      <w:r>
        <w:rPr>
          <w:spacing w:val="1"/>
          <w:sz w:val="27"/>
        </w:rPr>
        <w:t xml:space="preserve"> </w:t>
      </w:r>
      <w:r>
        <w:rPr>
          <w:sz w:val="27"/>
        </w:rPr>
        <w:t>Заместителю</w:t>
      </w:r>
      <w:r>
        <w:rPr>
          <w:spacing w:val="1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0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2"/>
          <w:sz w:val="27"/>
        </w:rPr>
        <w:t xml:space="preserve"> </w:t>
      </w:r>
      <w:r>
        <w:rPr>
          <w:sz w:val="27"/>
        </w:rPr>
        <w:t>по</w:t>
      </w:r>
      <w:r>
        <w:rPr>
          <w:spacing w:val="21"/>
          <w:sz w:val="27"/>
        </w:rPr>
        <w:t xml:space="preserve"> </w:t>
      </w:r>
      <w:r>
        <w:rPr>
          <w:sz w:val="27"/>
        </w:rPr>
        <w:t>воспитательной</w:t>
      </w:r>
      <w:r>
        <w:rPr>
          <w:spacing w:val="5"/>
          <w:sz w:val="27"/>
        </w:rPr>
        <w:t xml:space="preserve"> </w:t>
      </w:r>
      <w:r>
        <w:rPr>
          <w:sz w:val="27"/>
        </w:rPr>
        <w:t>работе.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7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87" w:after="0" w:line="240" w:lineRule="auto"/>
        <w:ind w:left="0" w:right="0" w:firstLine="338" w:firstLineChars="125"/>
        <w:jc w:val="both"/>
        <w:textAlignment w:val="auto"/>
      </w:pPr>
      <w:r>
        <w:t>ЗАКЛЮЧИТЕЛЬНЫЕ</w:t>
      </w:r>
      <w:r>
        <w:rPr>
          <w:spacing w:val="75"/>
        </w:rPr>
        <w:t xml:space="preserve"> </w:t>
      </w:r>
      <w:r>
        <w:t>ПОЛОЖЕНИЯ.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67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2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иным</w:t>
      </w:r>
      <w:r>
        <w:rPr>
          <w:spacing w:val="1"/>
          <w:sz w:val="27"/>
        </w:rPr>
        <w:t xml:space="preserve"> </w:t>
      </w:r>
      <w:r>
        <w:rPr>
          <w:sz w:val="27"/>
        </w:rPr>
        <w:t>вопросам</w:t>
      </w:r>
      <w:r>
        <w:rPr>
          <w:spacing w:val="1"/>
          <w:sz w:val="27"/>
        </w:rPr>
        <w:t xml:space="preserve"> </w:t>
      </w:r>
      <w:r>
        <w:rPr>
          <w:sz w:val="27"/>
        </w:rPr>
        <w:t>и проблемам работы Комиссия руководствуется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нормативными документами,</w:t>
      </w:r>
      <w:r>
        <w:rPr>
          <w:spacing w:val="1"/>
          <w:sz w:val="27"/>
        </w:rPr>
        <w:t xml:space="preserve"> </w:t>
      </w:r>
      <w:r>
        <w:rPr>
          <w:sz w:val="27"/>
        </w:rPr>
        <w:t>указанными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в п. 1.2.</w:t>
      </w:r>
      <w:r>
        <w:rPr>
          <w:spacing w:val="1"/>
          <w:sz w:val="27"/>
        </w:rPr>
        <w:t xml:space="preserve"> </w:t>
      </w:r>
      <w:r>
        <w:rPr>
          <w:sz w:val="27"/>
        </w:rPr>
        <w:t>настоящего Положения,</w:t>
      </w:r>
      <w:r>
        <w:rPr>
          <w:spacing w:val="-65"/>
          <w:sz w:val="27"/>
        </w:rPr>
        <w:t xml:space="preserve"> </w:t>
      </w:r>
      <w:r>
        <w:rPr>
          <w:sz w:val="27"/>
        </w:rPr>
        <w:t>действующим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законодательством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и требованиями</w:t>
      </w:r>
      <w:r>
        <w:rPr>
          <w:spacing w:val="1"/>
          <w:sz w:val="27"/>
        </w:rPr>
        <w:t xml:space="preserve"> </w:t>
      </w:r>
      <w:r>
        <w:rPr>
          <w:sz w:val="27"/>
        </w:rPr>
        <w:t>нормативных</w:t>
      </w:r>
      <w:r>
        <w:rPr>
          <w:spacing w:val="13"/>
          <w:sz w:val="27"/>
        </w:rPr>
        <w:t xml:space="preserve"> </w:t>
      </w:r>
      <w:r>
        <w:rPr>
          <w:sz w:val="27"/>
        </w:rPr>
        <w:t>актов</w:t>
      </w:r>
      <w:r>
        <w:rPr>
          <w:spacing w:val="13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743"/>
          <w:tab w:val="left" w:pos="7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Изменения</w:t>
      </w:r>
      <w:r>
        <w:rPr>
          <w:spacing w:val="37"/>
          <w:sz w:val="27"/>
        </w:rPr>
        <w:t xml:space="preserve"> </w:t>
      </w:r>
      <w:r>
        <w:rPr>
          <w:sz w:val="27"/>
        </w:rPr>
        <w:t>в</w:t>
      </w:r>
      <w:r>
        <w:rPr>
          <w:spacing w:val="22"/>
          <w:sz w:val="27"/>
        </w:rPr>
        <w:t xml:space="preserve"> </w:t>
      </w:r>
      <w:r>
        <w:rPr>
          <w:sz w:val="27"/>
        </w:rPr>
        <w:t>настоящее</w:t>
      </w:r>
      <w:r>
        <w:rPr>
          <w:spacing w:val="32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37"/>
          <w:sz w:val="27"/>
        </w:rPr>
        <w:t xml:space="preserve"> </w:t>
      </w:r>
      <w:r>
        <w:rPr>
          <w:sz w:val="27"/>
        </w:rPr>
        <w:t>могут</w:t>
      </w:r>
      <w:r>
        <w:rPr>
          <w:spacing w:val="32"/>
          <w:sz w:val="27"/>
        </w:rPr>
        <w:t xml:space="preserve"> </w:t>
      </w:r>
      <w:r>
        <w:rPr>
          <w:sz w:val="27"/>
        </w:rPr>
        <w:t>быть</w:t>
      </w:r>
      <w:r>
        <w:rPr>
          <w:spacing w:val="35"/>
          <w:sz w:val="27"/>
        </w:rPr>
        <w:t xml:space="preserve"> </w:t>
      </w:r>
      <w:r>
        <w:rPr>
          <w:sz w:val="27"/>
        </w:rPr>
        <w:t>внесены</w:t>
      </w:r>
      <w:r>
        <w:rPr>
          <w:spacing w:val="37"/>
          <w:sz w:val="27"/>
        </w:rPr>
        <w:t xml:space="preserve"> </w:t>
      </w:r>
      <w:r>
        <w:rPr>
          <w:sz w:val="27"/>
        </w:rPr>
        <w:t>на</w:t>
      </w:r>
      <w:r>
        <w:rPr>
          <w:spacing w:val="27"/>
          <w:sz w:val="27"/>
        </w:rPr>
        <w:t xml:space="preserve"> </w:t>
      </w:r>
      <w:r>
        <w:rPr>
          <w:sz w:val="27"/>
        </w:rPr>
        <w:t>основании</w:t>
      </w:r>
      <w:r>
        <w:rPr>
          <w:spacing w:val="32"/>
          <w:sz w:val="27"/>
        </w:rPr>
        <w:t xml:space="preserve"> </w:t>
      </w:r>
      <w:r>
        <w:rPr>
          <w:sz w:val="27"/>
        </w:rPr>
        <w:t>Приказа</w:t>
      </w:r>
      <w:r>
        <w:rPr>
          <w:spacing w:val="-64"/>
          <w:sz w:val="27"/>
        </w:rPr>
        <w:t xml:space="preserve"> </w:t>
      </w:r>
      <w:r>
        <w:rPr>
          <w:sz w:val="27"/>
        </w:rPr>
        <w:t xml:space="preserve">Директора </w:t>
      </w:r>
      <w:r>
        <w:rPr>
          <w:sz w:val="27"/>
          <w:lang w:val="ru-RU"/>
        </w:rPr>
        <w:t>Колледжа</w:t>
      </w:r>
      <w:r>
        <w:rPr>
          <w:sz w:val="27"/>
        </w:rPr>
        <w:t>,   согласованному</w:t>
      </w:r>
      <w:r>
        <w:rPr>
          <w:spacing w:val="67"/>
          <w:sz w:val="27"/>
        </w:rPr>
        <w:t xml:space="preserve"> </w:t>
      </w:r>
      <w:r>
        <w:rPr>
          <w:sz w:val="27"/>
        </w:rPr>
        <w:t>в установленном</w:t>
      </w:r>
      <w:r>
        <w:rPr>
          <w:spacing w:val="68"/>
          <w:sz w:val="27"/>
        </w:rPr>
        <w:t xml:space="preserve"> </w:t>
      </w:r>
      <w:r>
        <w:rPr>
          <w:sz w:val="27"/>
        </w:rPr>
        <w:t>порядке</w:t>
      </w:r>
      <w:r>
        <w:rPr>
          <w:spacing w:val="67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предварительным</w:t>
      </w:r>
      <w:r>
        <w:rPr>
          <w:spacing w:val="1"/>
          <w:sz w:val="27"/>
        </w:rPr>
        <w:t xml:space="preserve"> </w:t>
      </w:r>
      <w:r>
        <w:rPr>
          <w:sz w:val="27"/>
        </w:rPr>
        <w:t>рассмотрением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Педагогическим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и Студенческим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советами</w:t>
      </w:r>
      <w:r>
        <w:rPr>
          <w:spacing w:val="1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z w:val="27"/>
        </w:rPr>
        <w:t>.</w:t>
      </w:r>
    </w:p>
    <w:p>
      <w:pPr>
        <w:pStyle w:val="8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66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4" w:after="0" w:line="240" w:lineRule="auto"/>
        <w:ind w:left="0" w:right="0" w:firstLine="337" w:firstLineChars="125"/>
        <w:jc w:val="both"/>
        <w:textAlignment w:val="auto"/>
        <w:rPr>
          <w:sz w:val="27"/>
        </w:rPr>
      </w:pPr>
      <w:r>
        <w:rPr>
          <w:sz w:val="27"/>
        </w:rPr>
        <w:t>Изменения/новая</w:t>
      </w:r>
      <w:r>
        <w:rPr>
          <w:spacing w:val="30"/>
          <w:sz w:val="27"/>
        </w:rPr>
        <w:t xml:space="preserve"> </w:t>
      </w:r>
      <w:r>
        <w:rPr>
          <w:sz w:val="27"/>
        </w:rPr>
        <w:t>редакция</w:t>
      </w:r>
      <w:r>
        <w:rPr>
          <w:spacing w:val="44"/>
          <w:sz w:val="27"/>
        </w:rPr>
        <w:t xml:space="preserve"> </w:t>
      </w:r>
      <w:r>
        <w:rPr>
          <w:sz w:val="27"/>
        </w:rPr>
        <w:t>настоящего</w:t>
      </w:r>
      <w:r>
        <w:rPr>
          <w:spacing w:val="36"/>
          <w:sz w:val="27"/>
        </w:rPr>
        <w:t xml:space="preserve"> </w:t>
      </w:r>
      <w:r>
        <w:rPr>
          <w:sz w:val="27"/>
        </w:rPr>
        <w:t>Положения</w:t>
      </w:r>
      <w:r>
        <w:rPr>
          <w:spacing w:val="49"/>
          <w:sz w:val="27"/>
        </w:rPr>
        <w:t xml:space="preserve"> </w:t>
      </w:r>
      <w:r>
        <w:rPr>
          <w:sz w:val="27"/>
        </w:rPr>
        <w:t>вступают</w:t>
      </w:r>
      <w:r>
        <w:rPr>
          <w:spacing w:val="37"/>
          <w:sz w:val="27"/>
        </w:rPr>
        <w:t xml:space="preserve"> </w:t>
      </w:r>
      <w:r>
        <w:rPr>
          <w:sz w:val="27"/>
        </w:rPr>
        <w:t>в</w:t>
      </w:r>
      <w:r>
        <w:rPr>
          <w:spacing w:val="26"/>
          <w:sz w:val="27"/>
        </w:rPr>
        <w:t xml:space="preserve"> </w:t>
      </w:r>
      <w:r>
        <w:rPr>
          <w:sz w:val="27"/>
        </w:rPr>
        <w:t>силу</w:t>
      </w:r>
      <w:r>
        <w:rPr>
          <w:spacing w:val="37"/>
          <w:sz w:val="27"/>
        </w:rPr>
        <w:t xml:space="preserve"> </w:t>
      </w:r>
      <w:r>
        <w:rPr>
          <w:sz w:val="27"/>
        </w:rPr>
        <w:t>с</w:t>
      </w:r>
      <w:r>
        <w:rPr>
          <w:spacing w:val="25"/>
          <w:sz w:val="27"/>
        </w:rPr>
        <w:t xml:space="preserve"> </w:t>
      </w:r>
      <w:r>
        <w:rPr>
          <w:sz w:val="27"/>
        </w:rPr>
        <w:t>момента</w:t>
      </w:r>
      <w:r>
        <w:rPr>
          <w:spacing w:val="-64"/>
          <w:sz w:val="27"/>
        </w:rPr>
        <w:t xml:space="preserve"> </w:t>
      </w:r>
      <w:r>
        <w:rPr>
          <w:sz w:val="27"/>
        </w:rPr>
        <w:t>издания</w:t>
      </w:r>
      <w:r>
        <w:rPr>
          <w:spacing w:val="17"/>
          <w:sz w:val="27"/>
        </w:rPr>
        <w:t xml:space="preserve"> </w:t>
      </w:r>
      <w:r>
        <w:rPr>
          <w:sz w:val="27"/>
        </w:rPr>
        <w:t>Приказа</w:t>
      </w:r>
      <w:r>
        <w:rPr>
          <w:spacing w:val="13"/>
          <w:sz w:val="27"/>
        </w:rPr>
        <w:t xml:space="preserve"> </w:t>
      </w:r>
      <w:r>
        <w:rPr>
          <w:sz w:val="27"/>
        </w:rPr>
        <w:t>Директора</w:t>
      </w:r>
      <w:r>
        <w:rPr>
          <w:spacing w:val="14"/>
          <w:sz w:val="27"/>
        </w:rPr>
        <w:t xml:space="preserve"> </w:t>
      </w:r>
      <w:r>
        <w:rPr>
          <w:sz w:val="27"/>
          <w:lang w:val="ru-RU"/>
        </w:rPr>
        <w:t>Колледжа</w:t>
      </w:r>
      <w:r>
        <w:rPr>
          <w:spacing w:val="18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установленном</w:t>
      </w:r>
      <w:r>
        <w:rPr>
          <w:spacing w:val="20"/>
          <w:sz w:val="27"/>
        </w:rPr>
        <w:t xml:space="preserve"> </w:t>
      </w:r>
      <w:r>
        <w:rPr>
          <w:sz w:val="27"/>
        </w:rPr>
        <w:t>порядке.</w:t>
      </w:r>
    </w:p>
    <w:sectPr>
      <w:pgSz w:w="11980" w:h="16880"/>
      <w:pgMar w:top="780" w:right="1080" w:bottom="1440" w:left="10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4"/>
      <w:numFmt w:val="decimal"/>
      <w:lvlText w:val="%1"/>
      <w:lvlJc w:val="left"/>
      <w:pPr>
        <w:ind w:left="120" w:hanging="56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20" w:hanging="566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4" w:hanging="356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9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89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39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9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9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9" w:hanging="356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•"/>
      <w:lvlJc w:val="left"/>
      <w:pPr>
        <w:ind w:left="1070" w:hanging="346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14" w:hanging="3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49" w:hanging="3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4" w:hanging="3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19" w:hanging="3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54" w:hanging="3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89" w:hanging="3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4" w:hanging="3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9" w:hanging="346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592" w:hanging="351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85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1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57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43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9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15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01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87" w:hanging="351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85" w:hanging="204"/>
        <w:jc w:val="right"/>
      </w:pPr>
      <w:rPr>
        <w:rFonts w:hint="default"/>
        <w:b/>
        <w:bCs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457"/>
        <w:jc w:val="left"/>
      </w:pPr>
      <w:rPr>
        <w:rFonts w:hint="default" w:ascii="Times New Roman" w:hAnsi="Times New Roman" w:eastAsia="Times New Roman" w:cs="Times New Roman"/>
        <w:spacing w:val="-15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16" w:hanging="354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20" w:hanging="3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860" w:hanging="3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900" w:hanging="3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05" w:hanging="3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11" w:hanging="3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617" w:hanging="354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5"/>
      <w:numFmt w:val="decimal"/>
      <w:lvlText w:val="%1"/>
      <w:lvlJc w:val="left"/>
      <w:pPr>
        <w:ind w:left="110" w:hanging="549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0" w:hanging="549"/>
        <w:jc w:val="left"/>
      </w:pPr>
      <w:rPr>
        <w:rFonts w:hint="default" w:ascii="Times New Roman" w:hAnsi="Times New Roman" w:eastAsia="Times New Roman" w:cs="Times New Roman"/>
        <w:spacing w:val="-6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62" w:hanging="5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83" w:hanging="5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4" w:hanging="5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25" w:hanging="5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46" w:hanging="5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7" w:hanging="5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549"/>
      </w:pPr>
      <w:rPr>
        <w:rFonts w:hint="default"/>
        <w:lang w:val="ru-RU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614" w:hanging="49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614" w:hanging="495"/>
        <w:jc w:val="right"/>
      </w:pPr>
      <w:rPr>
        <w:rFonts w:hint="default" w:ascii="Times New Roman" w:hAnsi="Times New Roman" w:eastAsia="Times New Roman" w:cs="Times New Roman"/>
        <w:w w:val="100"/>
        <w:sz w:val="27"/>
        <w:szCs w:val="27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70" w:hanging="357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4" w:hanging="354"/>
      </w:pPr>
      <w:rPr>
        <w:rFonts w:hint="default" w:ascii="Times New Roman" w:hAnsi="Times New Roman" w:eastAsia="Times New Roman" w:cs="Times New Roman"/>
        <w:w w:val="99"/>
        <w:sz w:val="27"/>
        <w:szCs w:val="27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60" w:hanging="3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4" w:hanging="3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49" w:hanging="3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44" w:hanging="3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39" w:hanging="3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1BE274DE"/>
    <w:rsid w:val="398550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89"/>
      <w:ind w:left="385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type="paragraph" w:styleId="4">
    <w:name w:val="Title"/>
    <w:basedOn w:val="1"/>
    <w:qFormat/>
    <w:uiPriority w:val="1"/>
    <w:pPr>
      <w:ind w:left="1087" w:right="213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5"/>
      <w:ind w:left="849" w:hanging="356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2022-01-18T12:48:00Z</dcterms:created>
  <dc:creator>Татьяна</dc:creator>
  <cp:lastModifiedBy>Татьяна</cp:lastModifiedBy>
  <cp:lastPrinted>2022-01-19T06:07:00Z</cp:lastPrinted>
  <dcterms:modified xsi:type="dcterms:W3CDTF">2022-04-04T07:00:33Z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1600-12-30T00:00:00Z</vt:filetime>
  </property>
  <property fmtid="{D5CDD505-2E9C-101B-9397-08002B2CF9AE}" pid="3" name="LastSaved">
    <vt:filetime>2022-01-18T00:00:00Z</vt:filetime>
  </property>
  <property fmtid="{D5CDD505-2E9C-101B-9397-08002B2CF9AE}" pid="4" name="KSOProductBuildVer">
    <vt:lpwstr>1049-10.2.0.7646</vt:lpwstr>
  </property>
</Properties>
</file>